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661A5" w14:textId="77777777" w:rsidR="005A4583" w:rsidRDefault="005A4583" w:rsidP="007D3B9A">
      <w:pPr>
        <w:autoSpaceDE w:val="0"/>
        <w:autoSpaceDN w:val="0"/>
        <w:adjustRightInd w:val="0"/>
        <w:rPr>
          <w:rFonts w:ascii="Cambria" w:hAnsi="Cambria" w:cstheme="minorHAnsi"/>
          <w:b/>
          <w:bCs/>
          <w:color w:val="333333"/>
          <w:sz w:val="28"/>
          <w:szCs w:val="28"/>
          <w:lang w:val="en-US"/>
        </w:rPr>
      </w:pPr>
      <w:bookmarkStart w:id="0" w:name="_Hlk212541694"/>
      <w:r w:rsidRPr="005A4583">
        <w:rPr>
          <w:rFonts w:ascii="Cambria" w:hAnsi="Cambria" w:cstheme="minorHAnsi"/>
          <w:b/>
          <w:bCs/>
          <w:color w:val="333333"/>
          <w:sz w:val="28"/>
          <w:szCs w:val="28"/>
          <w:lang w:val="en-US"/>
        </w:rPr>
        <w:t>Declaration of the Use of Generative Artificial Intelligence (GAI)</w:t>
      </w:r>
    </w:p>
    <w:p w14:paraId="49A1C66A" w14:textId="6FB7B8E4" w:rsidR="00655943" w:rsidRDefault="005A4583" w:rsidP="007D3B9A">
      <w:pPr>
        <w:autoSpaceDE w:val="0"/>
        <w:autoSpaceDN w:val="0"/>
        <w:adjustRightInd w:val="0"/>
        <w:rPr>
          <w:rFonts w:ascii="Cambria" w:hAnsi="Cambria" w:cstheme="minorHAnsi"/>
          <w:b/>
          <w:bCs/>
          <w:color w:val="333333"/>
          <w:sz w:val="22"/>
          <w:szCs w:val="22"/>
          <w:lang w:val="en-US"/>
        </w:rPr>
      </w:pPr>
      <w:r w:rsidRPr="005A4583">
        <w:rPr>
          <w:rFonts w:ascii="Cambria" w:hAnsi="Cambria" w:cstheme="minorHAnsi"/>
          <w:b/>
          <w:bCs/>
          <w:color w:val="333333"/>
          <w:sz w:val="22"/>
          <w:szCs w:val="22"/>
          <w:lang w:val="en-US"/>
        </w:rPr>
        <w:t xml:space="preserve">– valid version from 1 </w:t>
      </w:r>
      <w:r>
        <w:rPr>
          <w:rFonts w:ascii="Cambria" w:hAnsi="Cambria" w:cstheme="minorHAnsi"/>
          <w:b/>
          <w:bCs/>
          <w:color w:val="333333"/>
          <w:sz w:val="22"/>
          <w:szCs w:val="22"/>
          <w:lang w:val="en-US"/>
        </w:rPr>
        <w:t>APRIL</w:t>
      </w:r>
      <w:r w:rsidRPr="005A4583">
        <w:rPr>
          <w:rFonts w:ascii="Cambria" w:hAnsi="Cambria" w:cstheme="minorHAnsi"/>
          <w:b/>
          <w:bCs/>
          <w:color w:val="333333"/>
          <w:sz w:val="22"/>
          <w:szCs w:val="22"/>
          <w:lang w:val="en-US"/>
        </w:rPr>
        <w:t xml:space="preserve"> 2026</w:t>
      </w:r>
    </w:p>
    <w:p w14:paraId="7FF2413E" w14:textId="77777777" w:rsidR="005A4583" w:rsidRDefault="005A4583" w:rsidP="007D3B9A">
      <w:pPr>
        <w:autoSpaceDE w:val="0"/>
        <w:autoSpaceDN w:val="0"/>
        <w:adjustRightInd w:val="0"/>
        <w:rPr>
          <w:rFonts w:ascii="Cambria" w:hAnsi="Cambria" w:cstheme="minorHAnsi"/>
          <w:b/>
          <w:bCs/>
          <w:color w:val="333333"/>
          <w:sz w:val="28"/>
          <w:szCs w:val="28"/>
        </w:rPr>
      </w:pPr>
    </w:p>
    <w:p w14:paraId="242AEF12" w14:textId="77777777" w:rsidR="005A4583" w:rsidRPr="005A4583" w:rsidRDefault="005A4583" w:rsidP="005A4583">
      <w:pPr>
        <w:autoSpaceDE w:val="0"/>
        <w:autoSpaceDN w:val="0"/>
        <w:adjustRightInd w:val="0"/>
        <w:rPr>
          <w:rFonts w:ascii="Cambria" w:hAnsi="Cambria" w:cstheme="minorHAnsi"/>
          <w:b/>
          <w:bCs/>
          <w:color w:val="333333"/>
          <w:sz w:val="24"/>
          <w:szCs w:val="24"/>
        </w:rPr>
      </w:pPr>
      <w:r w:rsidRPr="005A4583">
        <w:rPr>
          <w:rFonts w:ascii="Cambria" w:hAnsi="Cambria" w:cstheme="minorHAnsi"/>
          <w:b/>
          <w:bCs/>
          <w:color w:val="333333"/>
          <w:sz w:val="24"/>
          <w:szCs w:val="24"/>
        </w:rPr>
        <w:t>Use of GAI in assignments</w:t>
      </w:r>
    </w:p>
    <w:p w14:paraId="1E22569D" w14:textId="4EAF329B" w:rsidR="005A4583" w:rsidRPr="005A4583" w:rsidRDefault="005A4583" w:rsidP="005A4583">
      <w:pPr>
        <w:rPr>
          <w:rFonts w:ascii="Cambria" w:hAnsi="Cambria" w:cstheme="minorHAnsi"/>
          <w:color w:val="000000" w:themeColor="text1"/>
          <w:sz w:val="22"/>
          <w:szCs w:val="22"/>
        </w:rPr>
      </w:pPr>
      <w:r w:rsidRPr="005A4583">
        <w:rPr>
          <w:rFonts w:ascii="Cambria" w:hAnsi="Cambria" w:cstheme="minorHAnsi"/>
          <w:color w:val="000000" w:themeColor="text1"/>
          <w:sz w:val="22"/>
          <w:szCs w:val="22"/>
          <w:lang w:val="en-US"/>
        </w:rPr>
        <w:t xml:space="preserve">As an implementation of the applicable </w:t>
      </w:r>
      <w:hyperlink r:id="rId10" w:history="1">
        <w:r w:rsidRPr="005A4583">
          <w:rPr>
            <w:rStyle w:val="Hyperlink"/>
            <w:rFonts w:ascii="Cambria" w:hAnsi="Cambria" w:cstheme="minorHAnsi"/>
            <w:sz w:val="22"/>
            <w:szCs w:val="22"/>
            <w:lang w:val="en-US"/>
          </w:rPr>
          <w:t>rules and guidelines for the use of artificial intelligence at SDU</w:t>
        </w:r>
      </w:hyperlink>
      <w:r w:rsidRPr="005A4583">
        <w:rPr>
          <w:rFonts w:ascii="Cambria" w:hAnsi="Cambria" w:cstheme="minorHAnsi"/>
          <w:color w:val="000000" w:themeColor="text1"/>
          <w:sz w:val="22"/>
          <w:szCs w:val="22"/>
          <w:lang w:val="en-US"/>
        </w:rPr>
        <w:t xml:space="preserve">, the Faculty of Science has designed a declaration form that you may attach as an appendix to written assignments and use to indicate whether you have used AI tools. </w:t>
      </w:r>
      <w:r w:rsidRPr="005A4583">
        <w:rPr>
          <w:rFonts w:ascii="Cambria" w:hAnsi="Cambria" w:cstheme="minorHAnsi"/>
          <w:color w:val="000000" w:themeColor="text1"/>
          <w:sz w:val="22"/>
          <w:szCs w:val="22"/>
        </w:rPr>
        <w:t xml:space="preserve">It is </w:t>
      </w:r>
      <w:proofErr w:type="spellStart"/>
      <w:r w:rsidRPr="005A4583">
        <w:rPr>
          <w:rFonts w:ascii="Cambria" w:hAnsi="Cambria" w:cstheme="minorHAnsi"/>
          <w:color w:val="000000" w:themeColor="text1"/>
          <w:sz w:val="22"/>
          <w:szCs w:val="22"/>
        </w:rPr>
        <w:t>voluntary</w:t>
      </w:r>
      <w:proofErr w:type="spellEnd"/>
      <w:r w:rsidRPr="005A4583">
        <w:rPr>
          <w:rFonts w:ascii="Cambria" w:hAnsi="Cambria" w:cstheme="minorHAnsi"/>
          <w:color w:val="000000" w:themeColor="text1"/>
          <w:sz w:val="22"/>
          <w:szCs w:val="22"/>
        </w:rPr>
        <w:t xml:space="preserve"> to use the form, but if you choose not to use it, you must still ensure that your use of GAI tools is declared in accordance with SDU’s applicable rules.</w:t>
      </w:r>
    </w:p>
    <w:p w14:paraId="26618D0B" w14:textId="77777777" w:rsidR="005A4583" w:rsidRPr="005A4583" w:rsidRDefault="005A4583" w:rsidP="005A4583">
      <w:pPr>
        <w:rPr>
          <w:rFonts w:ascii="Cambria" w:hAnsi="Cambria" w:cstheme="minorHAnsi"/>
          <w:color w:val="000000" w:themeColor="text1"/>
          <w:sz w:val="22"/>
          <w:szCs w:val="22"/>
        </w:rPr>
      </w:pPr>
    </w:p>
    <w:p w14:paraId="251E2562" w14:textId="49BE1EA7" w:rsidR="005A4583" w:rsidRPr="005A4583" w:rsidRDefault="005A4583" w:rsidP="005A4583">
      <w:pPr>
        <w:rPr>
          <w:rFonts w:ascii="Cambria" w:hAnsi="Cambria" w:cstheme="minorHAnsi"/>
          <w:color w:val="000000" w:themeColor="text1"/>
          <w:sz w:val="22"/>
          <w:szCs w:val="22"/>
          <w:lang w:val="en-US"/>
        </w:rPr>
      </w:pPr>
      <w:r w:rsidRPr="005A4583">
        <w:rPr>
          <w:rFonts w:ascii="Cambria" w:hAnsi="Cambria" w:cstheme="minorHAnsi"/>
          <w:color w:val="000000" w:themeColor="text1"/>
          <w:sz w:val="22"/>
          <w:szCs w:val="22"/>
          <w:lang w:val="en-US"/>
        </w:rPr>
        <w:t xml:space="preserve">The declaration form may be attached to your submissions of all assignments submitted for assessment, except for written on-campus exams and other examinations where it is stated in the course description that GAI tools are not </w:t>
      </w:r>
      <w:r>
        <w:rPr>
          <w:rFonts w:ascii="Cambria" w:hAnsi="Cambria" w:cstheme="minorHAnsi"/>
          <w:color w:val="000000" w:themeColor="text1"/>
          <w:sz w:val="22"/>
          <w:szCs w:val="22"/>
          <w:lang w:val="en-US"/>
        </w:rPr>
        <w:t>allowed</w:t>
      </w:r>
      <w:r w:rsidRPr="005A4583">
        <w:rPr>
          <w:rFonts w:ascii="Cambria" w:hAnsi="Cambria" w:cstheme="minorHAnsi"/>
          <w:color w:val="000000" w:themeColor="text1"/>
          <w:sz w:val="22"/>
          <w:szCs w:val="22"/>
          <w:lang w:val="en-US"/>
        </w:rPr>
        <w:t>.</w:t>
      </w:r>
    </w:p>
    <w:p w14:paraId="0A665DCD" w14:textId="77777777" w:rsidR="00EC1012" w:rsidRDefault="00EC1012" w:rsidP="00C8258A">
      <w:pPr>
        <w:rPr>
          <w:rFonts w:ascii="Cambria" w:hAnsi="Cambria" w:cstheme="minorHAnsi"/>
          <w:color w:val="000000" w:themeColor="text1"/>
          <w:sz w:val="22"/>
          <w:szCs w:val="22"/>
        </w:rPr>
      </w:pPr>
    </w:p>
    <w:p w14:paraId="0C586FA0" w14:textId="77777777" w:rsidR="005A4583" w:rsidRPr="005A4583" w:rsidRDefault="005A4583" w:rsidP="005A4583">
      <w:pPr>
        <w:rPr>
          <w:rFonts w:ascii="Cambria" w:hAnsi="Cambria" w:cstheme="minorHAnsi"/>
          <w:color w:val="000000" w:themeColor="text1"/>
          <w:sz w:val="22"/>
          <w:szCs w:val="22"/>
          <w:lang w:val="en-US"/>
        </w:rPr>
      </w:pPr>
      <w:r w:rsidRPr="005A4583">
        <w:rPr>
          <w:rFonts w:ascii="Cambria" w:hAnsi="Cambria" w:cstheme="minorHAnsi"/>
          <w:color w:val="000000" w:themeColor="text1"/>
          <w:sz w:val="22"/>
          <w:szCs w:val="22"/>
          <w:lang w:val="en-US"/>
        </w:rPr>
        <w:t xml:space="preserve">If you </w:t>
      </w:r>
      <w:r w:rsidRPr="005A4583">
        <w:rPr>
          <w:rFonts w:ascii="Cambria" w:hAnsi="Cambria" w:cstheme="minorHAnsi"/>
          <w:i/>
          <w:iCs/>
          <w:color w:val="000000" w:themeColor="text1"/>
          <w:sz w:val="22"/>
          <w:szCs w:val="22"/>
          <w:lang w:val="en-US"/>
        </w:rPr>
        <w:t>have</w:t>
      </w:r>
      <w:r w:rsidRPr="005A4583">
        <w:rPr>
          <w:rFonts w:ascii="Cambria" w:hAnsi="Cambria" w:cstheme="minorHAnsi"/>
          <w:color w:val="000000" w:themeColor="text1"/>
          <w:sz w:val="22"/>
          <w:szCs w:val="22"/>
          <w:lang w:val="en-US"/>
        </w:rPr>
        <w:t xml:space="preserve"> used GAI tools, you must state in the declaration form which tools you have used and how you have used them.</w:t>
      </w:r>
    </w:p>
    <w:p w14:paraId="37BF10B6" w14:textId="77777777" w:rsidR="005A4583" w:rsidRPr="005A4583" w:rsidRDefault="005A4583" w:rsidP="005A4583">
      <w:pPr>
        <w:rPr>
          <w:rFonts w:ascii="Cambria" w:hAnsi="Cambria" w:cstheme="minorHAnsi"/>
          <w:color w:val="000000" w:themeColor="text1"/>
          <w:sz w:val="22"/>
          <w:szCs w:val="22"/>
          <w:lang w:val="en-US"/>
        </w:rPr>
      </w:pPr>
    </w:p>
    <w:p w14:paraId="5CA50E2A" w14:textId="37F0E9D0" w:rsidR="005A4583" w:rsidRPr="005A4583" w:rsidRDefault="005A4583" w:rsidP="005A4583">
      <w:pPr>
        <w:rPr>
          <w:rFonts w:ascii="Cambria" w:hAnsi="Cambria" w:cstheme="minorHAnsi"/>
          <w:color w:val="000000" w:themeColor="text1"/>
          <w:sz w:val="22"/>
          <w:szCs w:val="22"/>
          <w:lang w:val="en-US"/>
        </w:rPr>
      </w:pPr>
      <w:r w:rsidRPr="005A4583">
        <w:rPr>
          <w:rFonts w:ascii="Cambria" w:hAnsi="Cambria" w:cstheme="minorHAnsi"/>
          <w:color w:val="000000" w:themeColor="text1"/>
          <w:sz w:val="22"/>
          <w:szCs w:val="22"/>
          <w:lang w:val="en-US"/>
        </w:rPr>
        <w:t>By declaring your use of GAI tools, you ensure that no issues arise in relation to the rules on cheating in exams, as SDU’s rules stipulate that failure to disclose or indicate the use of GAI tools will be treated as plagiarism.</w:t>
      </w:r>
    </w:p>
    <w:p w14:paraId="3073CA16" w14:textId="6300C0FD" w:rsidR="005A4583" w:rsidRDefault="005A4583" w:rsidP="140DF0F5">
      <w:pPr>
        <w:pStyle w:val="pf0"/>
        <w:rPr>
          <w:rFonts w:ascii="Cambria" w:hAnsi="Cambria"/>
          <w:sz w:val="22"/>
          <w:szCs w:val="22"/>
          <w:lang w:val="en-US"/>
        </w:rPr>
      </w:pPr>
      <w:r w:rsidRPr="005A4583">
        <w:rPr>
          <w:rFonts w:ascii="Cambria" w:hAnsi="Cambria"/>
          <w:sz w:val="22"/>
          <w:szCs w:val="22"/>
          <w:lang w:val="en-US"/>
        </w:rPr>
        <w:t>The assessment of the assignment is based solely on how you demonstrate fulfilment of the learning objectives in the course description. Correct and appropriate use of GAI tools may contribute to a higher degree of goal attainment, while inappropriate use may reduce the degree of goal attainment. You are encouraged to engage in dialogue with your lecturer or supervisor about how GAI tools can be used appropriately in your specific assignment and enhance your demonstration of the learning objectives.</w:t>
      </w:r>
    </w:p>
    <w:p w14:paraId="7CA217A2" w14:textId="77777777" w:rsidR="00B64F30" w:rsidRPr="00B64F30" w:rsidRDefault="00B64F30" w:rsidP="00B64F30">
      <w:pPr>
        <w:pStyle w:val="pf0"/>
        <w:rPr>
          <w:rFonts w:ascii="Cambria" w:hAnsi="Cambria"/>
          <w:sz w:val="22"/>
          <w:szCs w:val="22"/>
          <w:lang w:val="en-US"/>
        </w:rPr>
      </w:pPr>
      <w:r w:rsidRPr="00B64F30">
        <w:rPr>
          <w:rFonts w:ascii="Cambria" w:hAnsi="Cambria"/>
          <w:sz w:val="22"/>
          <w:szCs w:val="22"/>
          <w:lang w:val="en-US"/>
        </w:rPr>
        <w:t>Key points to note:</w:t>
      </w:r>
    </w:p>
    <w:p w14:paraId="2FAAA187" w14:textId="5C290D23" w:rsidR="00B64F30" w:rsidRPr="00B64F30" w:rsidRDefault="00B64F30" w:rsidP="00B64F30">
      <w:pPr>
        <w:pStyle w:val="pf0"/>
        <w:numPr>
          <w:ilvl w:val="0"/>
          <w:numId w:val="21"/>
        </w:numPr>
        <w:rPr>
          <w:rFonts w:ascii="Cambria" w:hAnsi="Cambria"/>
          <w:sz w:val="22"/>
          <w:szCs w:val="22"/>
          <w:lang w:val="en-US"/>
        </w:rPr>
      </w:pPr>
      <w:r w:rsidRPr="00B64F30">
        <w:rPr>
          <w:rFonts w:ascii="Cambria" w:hAnsi="Cambria"/>
          <w:sz w:val="22"/>
          <w:szCs w:val="22"/>
          <w:lang w:val="en-US"/>
        </w:rPr>
        <w:t xml:space="preserve">Always remember to check the applicable rules and guidelines for the use of generative AI on </w:t>
      </w:r>
      <w:hyperlink r:id="rId11" w:history="1">
        <w:r w:rsidRPr="00B64F30">
          <w:rPr>
            <w:rStyle w:val="Hyperlink"/>
            <w:rFonts w:ascii="Cambria" w:hAnsi="Cambria"/>
            <w:sz w:val="22"/>
            <w:szCs w:val="22"/>
            <w:lang w:val="en-US"/>
          </w:rPr>
          <w:t>mitsdu.dk</w:t>
        </w:r>
      </w:hyperlink>
      <w:r w:rsidRPr="00B64F30">
        <w:rPr>
          <w:rFonts w:ascii="Cambria" w:hAnsi="Cambria"/>
          <w:sz w:val="22"/>
          <w:szCs w:val="22"/>
          <w:lang w:val="en-US"/>
        </w:rPr>
        <w:t>.</w:t>
      </w:r>
    </w:p>
    <w:p w14:paraId="40037735" w14:textId="0C42B07C" w:rsidR="00B64F30" w:rsidRPr="00B64F30" w:rsidRDefault="00B64F30" w:rsidP="00B64F30">
      <w:pPr>
        <w:pStyle w:val="pf0"/>
        <w:numPr>
          <w:ilvl w:val="0"/>
          <w:numId w:val="21"/>
        </w:numPr>
        <w:rPr>
          <w:rFonts w:ascii="Cambria" w:hAnsi="Cambria"/>
          <w:sz w:val="22"/>
          <w:szCs w:val="22"/>
          <w:lang w:val="en-US"/>
        </w:rPr>
      </w:pPr>
      <w:r w:rsidRPr="00B64F30">
        <w:rPr>
          <w:rFonts w:ascii="Cambria" w:hAnsi="Cambria"/>
          <w:sz w:val="22"/>
          <w:szCs w:val="22"/>
          <w:lang w:val="en-US"/>
        </w:rPr>
        <w:t>Be careful not to feed generative AI tools with personal data or other confidential information.</w:t>
      </w:r>
    </w:p>
    <w:p w14:paraId="60010AD0" w14:textId="3AC7131A" w:rsidR="00B64F30" w:rsidRPr="00B64F30" w:rsidRDefault="00B64F30" w:rsidP="00B64F30">
      <w:pPr>
        <w:pStyle w:val="pf0"/>
        <w:numPr>
          <w:ilvl w:val="0"/>
          <w:numId w:val="21"/>
        </w:numPr>
        <w:rPr>
          <w:rFonts w:ascii="Cambria" w:hAnsi="Cambria"/>
          <w:sz w:val="22"/>
          <w:szCs w:val="22"/>
          <w:lang w:val="en-US"/>
        </w:rPr>
      </w:pPr>
      <w:r w:rsidRPr="00B64F30">
        <w:rPr>
          <w:rFonts w:ascii="Cambria" w:hAnsi="Cambria"/>
          <w:sz w:val="22"/>
          <w:szCs w:val="22"/>
          <w:lang w:val="en-US"/>
        </w:rPr>
        <w:t xml:space="preserve">If you have used generative AI tools to generate text, you must declare how you have used the tools. Remember to follow </w:t>
      </w:r>
      <w:hyperlink r:id="rId12" w:history="1">
        <w:r w:rsidRPr="00B64F30">
          <w:rPr>
            <w:rStyle w:val="Hyperlink"/>
            <w:rFonts w:ascii="Cambria" w:hAnsi="Cambria"/>
            <w:sz w:val="22"/>
            <w:szCs w:val="22"/>
            <w:lang w:val="en-US"/>
          </w:rPr>
          <w:t>the rules for proper paraphrasing</w:t>
        </w:r>
      </w:hyperlink>
      <w:r w:rsidRPr="00B64F30">
        <w:rPr>
          <w:rFonts w:ascii="Cambria" w:hAnsi="Cambria"/>
          <w:sz w:val="22"/>
          <w:szCs w:val="22"/>
          <w:lang w:val="en-US"/>
        </w:rPr>
        <w:t>.</w:t>
      </w:r>
    </w:p>
    <w:p w14:paraId="0615ACF5" w14:textId="1D385D9B" w:rsidR="00B64F30" w:rsidRDefault="00B64F30" w:rsidP="00B64F30">
      <w:pPr>
        <w:pStyle w:val="pf0"/>
        <w:numPr>
          <w:ilvl w:val="0"/>
          <w:numId w:val="21"/>
        </w:numPr>
        <w:rPr>
          <w:rFonts w:ascii="Cambria" w:hAnsi="Cambria"/>
          <w:sz w:val="22"/>
          <w:szCs w:val="22"/>
          <w:lang w:val="en-US"/>
        </w:rPr>
      </w:pPr>
      <w:r w:rsidRPr="00B64F30">
        <w:rPr>
          <w:rFonts w:ascii="Cambria" w:hAnsi="Cambria"/>
          <w:sz w:val="22"/>
          <w:szCs w:val="22"/>
          <w:lang w:val="en-US"/>
        </w:rPr>
        <w:t xml:space="preserve">If you have quoted directly from text generated by generative AI, you must indicate this as a quotation with a reference to the generative AI tool used – </w:t>
      </w:r>
      <w:hyperlink r:id="rId13" w:history="1">
        <w:r w:rsidRPr="00B64F30">
          <w:rPr>
            <w:rStyle w:val="Hyperlink"/>
            <w:rFonts w:ascii="Cambria" w:hAnsi="Cambria"/>
            <w:sz w:val="22"/>
            <w:szCs w:val="22"/>
            <w:lang w:val="en-US"/>
          </w:rPr>
          <w:t>see guidance from the SDU Library</w:t>
        </w:r>
      </w:hyperlink>
      <w:r w:rsidRPr="00B64F30">
        <w:rPr>
          <w:rFonts w:ascii="Cambria" w:hAnsi="Cambria"/>
          <w:sz w:val="22"/>
          <w:szCs w:val="22"/>
          <w:lang w:val="en-US"/>
        </w:rPr>
        <w:t>.</w:t>
      </w:r>
    </w:p>
    <w:p w14:paraId="69320DD3" w14:textId="77777777" w:rsidR="00B64F30" w:rsidRPr="00B64F30" w:rsidRDefault="00B64F30" w:rsidP="00B64F30">
      <w:pPr>
        <w:autoSpaceDE w:val="0"/>
        <w:autoSpaceDN w:val="0"/>
        <w:adjustRightInd w:val="0"/>
        <w:rPr>
          <w:rFonts w:ascii="Cambria" w:hAnsi="Cambria" w:cstheme="minorHAnsi"/>
          <w:b/>
          <w:bCs/>
          <w:color w:val="333333"/>
          <w:sz w:val="24"/>
          <w:szCs w:val="24"/>
        </w:rPr>
      </w:pPr>
      <w:r w:rsidRPr="00B64F30">
        <w:rPr>
          <w:rFonts w:ascii="Cambria" w:hAnsi="Cambria" w:cstheme="minorHAnsi"/>
          <w:b/>
          <w:bCs/>
          <w:color w:val="333333"/>
          <w:sz w:val="24"/>
          <w:szCs w:val="24"/>
        </w:rPr>
        <w:t>How to declare the use of generative AI tools:</w:t>
      </w:r>
    </w:p>
    <w:p w14:paraId="558BE2F5" w14:textId="77777777" w:rsidR="00B64F30" w:rsidRPr="00B64F30" w:rsidRDefault="00B64F30" w:rsidP="00B64F30">
      <w:pPr>
        <w:autoSpaceDE w:val="0"/>
        <w:autoSpaceDN w:val="0"/>
        <w:adjustRightInd w:val="0"/>
        <w:rPr>
          <w:rFonts w:ascii="Cambria" w:hAnsi="Cambria"/>
          <w:sz w:val="22"/>
          <w:szCs w:val="22"/>
          <w:lang w:val="en-US"/>
        </w:rPr>
      </w:pPr>
      <w:r w:rsidRPr="00B64F30">
        <w:rPr>
          <w:rFonts w:ascii="Cambria" w:hAnsi="Cambria"/>
          <w:sz w:val="22"/>
          <w:szCs w:val="22"/>
          <w:lang w:val="en-US"/>
        </w:rPr>
        <w:t>In your declaration of the use of generative AI tools, you must as a minimum:</w:t>
      </w:r>
    </w:p>
    <w:p w14:paraId="728EBDDF" w14:textId="77777777" w:rsidR="00B64F30" w:rsidRPr="00B64F30" w:rsidRDefault="00B64F30" w:rsidP="00B64F30">
      <w:pPr>
        <w:autoSpaceDE w:val="0"/>
        <w:autoSpaceDN w:val="0"/>
        <w:adjustRightInd w:val="0"/>
        <w:rPr>
          <w:rFonts w:ascii="Cambria" w:hAnsi="Cambria"/>
          <w:sz w:val="22"/>
          <w:szCs w:val="22"/>
          <w:lang w:val="en-US"/>
        </w:rPr>
      </w:pPr>
    </w:p>
    <w:p w14:paraId="6917114A" w14:textId="77777777" w:rsidR="00B64F30" w:rsidRPr="00B64F30" w:rsidRDefault="00B64F30" w:rsidP="00B64F30">
      <w:pPr>
        <w:pStyle w:val="ListParagraph"/>
        <w:numPr>
          <w:ilvl w:val="0"/>
          <w:numId w:val="22"/>
        </w:numPr>
        <w:autoSpaceDE w:val="0"/>
        <w:autoSpaceDN w:val="0"/>
        <w:adjustRightInd w:val="0"/>
        <w:rPr>
          <w:rFonts w:ascii="Cambria" w:hAnsi="Cambria"/>
          <w:sz w:val="22"/>
          <w:szCs w:val="22"/>
        </w:rPr>
      </w:pPr>
      <w:r w:rsidRPr="00B64F30">
        <w:rPr>
          <w:rFonts w:ascii="Cambria" w:hAnsi="Cambria"/>
          <w:sz w:val="22"/>
          <w:szCs w:val="22"/>
        </w:rPr>
        <w:t>state whether you have used generative AI or not,</w:t>
      </w:r>
    </w:p>
    <w:p w14:paraId="34FF38B2" w14:textId="77777777" w:rsidR="00B64F30" w:rsidRPr="00B64F30" w:rsidRDefault="00B64F30" w:rsidP="00B64F30">
      <w:pPr>
        <w:pStyle w:val="ListParagraph"/>
        <w:numPr>
          <w:ilvl w:val="0"/>
          <w:numId w:val="22"/>
        </w:numPr>
        <w:autoSpaceDE w:val="0"/>
        <w:autoSpaceDN w:val="0"/>
        <w:adjustRightInd w:val="0"/>
        <w:rPr>
          <w:rFonts w:ascii="Cambria" w:hAnsi="Cambria"/>
          <w:sz w:val="22"/>
          <w:szCs w:val="22"/>
        </w:rPr>
      </w:pPr>
      <w:r w:rsidRPr="00B64F30">
        <w:rPr>
          <w:rFonts w:ascii="Cambria" w:hAnsi="Cambria"/>
          <w:sz w:val="22"/>
          <w:szCs w:val="22"/>
        </w:rPr>
        <w:t>if you have used generative AI, specify which technologies you have used,</w:t>
      </w:r>
    </w:p>
    <w:p w14:paraId="7D2D2135" w14:textId="77777777" w:rsidR="00B64F30" w:rsidRPr="00B64F30" w:rsidRDefault="00B64F30" w:rsidP="00B64F30">
      <w:pPr>
        <w:pStyle w:val="ListParagraph"/>
        <w:numPr>
          <w:ilvl w:val="0"/>
          <w:numId w:val="22"/>
        </w:numPr>
        <w:autoSpaceDE w:val="0"/>
        <w:autoSpaceDN w:val="0"/>
        <w:adjustRightInd w:val="0"/>
        <w:rPr>
          <w:rFonts w:ascii="Cambria" w:hAnsi="Cambria"/>
          <w:sz w:val="22"/>
          <w:szCs w:val="22"/>
        </w:rPr>
      </w:pPr>
      <w:proofErr w:type="gramStart"/>
      <w:r w:rsidRPr="00B64F30">
        <w:rPr>
          <w:rFonts w:ascii="Cambria" w:hAnsi="Cambria"/>
          <w:sz w:val="22"/>
          <w:szCs w:val="22"/>
        </w:rPr>
        <w:t>describe</w:t>
      </w:r>
      <w:proofErr w:type="gramEnd"/>
      <w:r w:rsidRPr="00B64F30">
        <w:rPr>
          <w:rFonts w:ascii="Cambria" w:hAnsi="Cambria"/>
          <w:sz w:val="22"/>
          <w:szCs w:val="22"/>
        </w:rPr>
        <w:t xml:space="preserve"> how information has been generated, describe the inputs used, and explain how you used the output in your assignment.</w:t>
      </w:r>
    </w:p>
    <w:p w14:paraId="6A2DA862" w14:textId="77777777" w:rsidR="003309C4" w:rsidRPr="00001CD4" w:rsidRDefault="003309C4">
      <w:pPr>
        <w:rPr>
          <w:rFonts w:ascii="Cambria" w:hAnsi="Cambria" w:cstheme="minorHAnsi"/>
          <w:color w:val="000000" w:themeColor="text1"/>
          <w:sz w:val="22"/>
          <w:szCs w:val="22"/>
        </w:rPr>
      </w:pPr>
      <w:r w:rsidRPr="00001CD4">
        <w:rPr>
          <w:rFonts w:ascii="Cambria" w:hAnsi="Cambria" w:cstheme="minorHAnsi"/>
          <w:color w:val="000000" w:themeColor="text1"/>
          <w:sz w:val="22"/>
          <w:szCs w:val="22"/>
        </w:rPr>
        <w:br w:type="page"/>
      </w:r>
    </w:p>
    <w:p w14:paraId="3FD551B8" w14:textId="77777777" w:rsidR="00506ACD" w:rsidRPr="00506ACD" w:rsidRDefault="00506ACD" w:rsidP="00506ACD">
      <w:pPr>
        <w:rPr>
          <w:rFonts w:ascii="Cambria" w:hAnsi="Cambria" w:cstheme="minorHAnsi"/>
          <w:color w:val="000000" w:themeColor="text1"/>
          <w:sz w:val="22"/>
          <w:szCs w:val="22"/>
          <w:lang w:val="en-US"/>
        </w:rPr>
      </w:pPr>
      <w:r w:rsidRPr="00506ACD">
        <w:rPr>
          <w:rFonts w:ascii="Cambria" w:hAnsi="Cambria" w:cstheme="minorHAnsi"/>
          <w:color w:val="000000" w:themeColor="text1"/>
          <w:sz w:val="22"/>
          <w:szCs w:val="22"/>
          <w:lang w:val="en-US"/>
        </w:rPr>
        <w:lastRenderedPageBreak/>
        <w:t>You must use the following form when making your declaration:</w:t>
      </w:r>
    </w:p>
    <w:p w14:paraId="75ACC513" w14:textId="77777777" w:rsidR="00506ACD" w:rsidRPr="00506ACD" w:rsidRDefault="00506ACD" w:rsidP="00506ACD">
      <w:pPr>
        <w:rPr>
          <w:rFonts w:ascii="Cambria" w:hAnsi="Cambria" w:cstheme="minorHAnsi"/>
          <w:color w:val="000000" w:themeColor="text1"/>
          <w:sz w:val="22"/>
          <w:szCs w:val="22"/>
          <w:lang w:val="en-US"/>
        </w:rPr>
      </w:pPr>
    </w:p>
    <w:p w14:paraId="758448A6" w14:textId="739F96FD" w:rsidR="007D3B9A" w:rsidRPr="00001CD4" w:rsidRDefault="00506ACD" w:rsidP="007D3B9A">
      <w:pPr>
        <w:rPr>
          <w:rFonts w:ascii="Cambria" w:hAnsi="Cambria" w:cstheme="minorHAnsi"/>
          <w:b/>
          <w:bCs/>
          <w:color w:val="333333"/>
          <w:sz w:val="28"/>
          <w:szCs w:val="28"/>
        </w:rPr>
      </w:pPr>
      <w:proofErr w:type="spellStart"/>
      <w:r w:rsidRPr="00506ACD">
        <w:rPr>
          <w:rFonts w:ascii="Cambria" w:hAnsi="Cambria" w:cstheme="minorHAnsi"/>
          <w:b/>
          <w:bCs/>
          <w:color w:val="333333"/>
          <w:sz w:val="28"/>
          <w:szCs w:val="28"/>
        </w:rPr>
        <w:t>Declaration</w:t>
      </w:r>
      <w:proofErr w:type="spellEnd"/>
      <w:r w:rsidRPr="00506ACD">
        <w:rPr>
          <w:rFonts w:ascii="Cambria" w:hAnsi="Cambria" w:cstheme="minorHAnsi"/>
          <w:b/>
          <w:bCs/>
          <w:color w:val="333333"/>
          <w:sz w:val="28"/>
          <w:szCs w:val="28"/>
        </w:rPr>
        <w:t xml:space="preserve"> for the </w:t>
      </w:r>
      <w:proofErr w:type="spellStart"/>
      <w:r w:rsidRPr="00506ACD">
        <w:rPr>
          <w:rFonts w:ascii="Cambria" w:hAnsi="Cambria" w:cstheme="minorHAnsi"/>
          <w:b/>
          <w:bCs/>
          <w:color w:val="333333"/>
          <w:sz w:val="28"/>
          <w:szCs w:val="28"/>
        </w:rPr>
        <w:t>use</w:t>
      </w:r>
      <w:proofErr w:type="spellEnd"/>
      <w:r w:rsidRPr="00506ACD">
        <w:rPr>
          <w:rFonts w:ascii="Cambria" w:hAnsi="Cambria" w:cstheme="minorHAnsi"/>
          <w:b/>
          <w:bCs/>
          <w:color w:val="333333"/>
          <w:sz w:val="28"/>
          <w:szCs w:val="28"/>
        </w:rPr>
        <w:t xml:space="preserve"> of generative AI </w:t>
      </w:r>
      <w:proofErr w:type="spellStart"/>
      <w:r w:rsidRPr="00506ACD">
        <w:rPr>
          <w:rFonts w:ascii="Cambria" w:hAnsi="Cambria" w:cstheme="minorHAnsi"/>
          <w:b/>
          <w:bCs/>
          <w:color w:val="333333"/>
          <w:sz w:val="28"/>
          <w:szCs w:val="28"/>
        </w:rPr>
        <w:t>tools</w:t>
      </w:r>
      <w:proofErr w:type="spellEnd"/>
    </w:p>
    <w:tbl>
      <w:tblPr>
        <w:tblStyle w:val="TableGrid"/>
        <w:tblW w:w="5000" w:type="pct"/>
        <w:tblLook w:val="04A0" w:firstRow="1" w:lastRow="0" w:firstColumn="1" w:lastColumn="0" w:noHBand="0" w:noVBand="1"/>
      </w:tblPr>
      <w:tblGrid>
        <w:gridCol w:w="9629"/>
      </w:tblGrid>
      <w:tr w:rsidR="007D3B9A" w:rsidRPr="00001CD4" w14:paraId="0945C9AF" w14:textId="77777777" w:rsidTr="140DF0F5">
        <w:tc>
          <w:tcPr>
            <w:tcW w:w="5000" w:type="pct"/>
          </w:tcPr>
          <w:p w14:paraId="1A780433" w14:textId="77777777" w:rsidR="007D3B9A" w:rsidRPr="00001CD4" w:rsidRDefault="007D3B9A" w:rsidP="00B6619B">
            <w:pPr>
              <w:autoSpaceDE w:val="0"/>
              <w:autoSpaceDN w:val="0"/>
              <w:spacing w:line="360" w:lineRule="auto"/>
              <w:rPr>
                <w:rFonts w:ascii="Cambria" w:hAnsi="Cambria" w:cstheme="minorHAnsi"/>
                <w:color w:val="000000"/>
              </w:rPr>
            </w:pPr>
          </w:p>
        </w:tc>
      </w:tr>
      <w:tr w:rsidR="00D71709" w:rsidRPr="00506ACD" w14:paraId="0F7BBCA3" w14:textId="77777777" w:rsidTr="140DF0F5">
        <w:trPr>
          <w:trHeight w:val="720"/>
        </w:trPr>
        <w:tc>
          <w:tcPr>
            <w:tcW w:w="5000" w:type="pct"/>
          </w:tcPr>
          <w:p w14:paraId="0721DD94" w14:textId="4CF709F5" w:rsidR="00D71709" w:rsidRPr="00506ACD" w:rsidRDefault="00272B09" w:rsidP="00D71709">
            <w:pPr>
              <w:tabs>
                <w:tab w:val="left" w:pos="310"/>
              </w:tabs>
              <w:autoSpaceDE w:val="0"/>
              <w:autoSpaceDN w:val="0"/>
              <w:adjustRightInd w:val="0"/>
              <w:ind w:left="284" w:hanging="284"/>
              <w:rPr>
                <w:rFonts w:ascii="Cambria" w:hAnsi="Cambria" w:cstheme="minorHAnsi"/>
                <w:i/>
                <w:iCs/>
                <w:color w:val="333333"/>
                <w:sz w:val="22"/>
                <w:szCs w:val="22"/>
                <w:lang w:val="en-US"/>
              </w:rPr>
            </w:pPr>
            <w:sdt>
              <w:sdtPr>
                <w:rPr>
                  <w:rFonts w:ascii="Cambria" w:hAnsi="Cambria"/>
                  <w:color w:val="333333"/>
                  <w:lang w:val="en-US"/>
                </w:rPr>
                <w:id w:val="-330840208"/>
                <w14:checkbox>
                  <w14:checked w14:val="0"/>
                  <w14:checkedState w14:val="2612" w14:font="MS Gothic"/>
                  <w14:uncheckedState w14:val="2610" w14:font="MS Gothic"/>
                </w14:checkbox>
              </w:sdtPr>
              <w:sdtEndPr/>
              <w:sdtContent>
                <w:r w:rsidR="00EC1012" w:rsidRPr="00506ACD">
                  <w:rPr>
                    <w:rFonts w:ascii="MS Gothic" w:eastAsia="MS Gothic" w:hAnsi="MS Gothic" w:hint="eastAsia"/>
                    <w:color w:val="333333"/>
                    <w:lang w:val="en-US"/>
                  </w:rPr>
                  <w:t>☐</w:t>
                </w:r>
              </w:sdtContent>
            </w:sdt>
            <w:r w:rsidR="00D71709" w:rsidRPr="00506ACD">
              <w:rPr>
                <w:rFonts w:ascii="Cambria" w:hAnsi="Cambria"/>
                <w:color w:val="333333"/>
                <w:lang w:val="en-US"/>
              </w:rPr>
              <w:tab/>
            </w:r>
            <w:r w:rsidR="00506ACD" w:rsidRPr="00506ACD">
              <w:rPr>
                <w:rFonts w:ascii="Cambria" w:hAnsi="Cambria" w:cstheme="minorHAnsi"/>
                <w:b/>
                <w:bCs/>
                <w:color w:val="333333"/>
                <w:sz w:val="22"/>
                <w:szCs w:val="22"/>
                <w:lang w:val="en-US"/>
              </w:rPr>
              <w:t xml:space="preserve">I/we have NOT used generative AI in the preparation of this assignment </w:t>
            </w:r>
            <w:r w:rsidR="00506ACD" w:rsidRPr="00506ACD">
              <w:rPr>
                <w:rFonts w:ascii="Cambria" w:hAnsi="Cambria" w:cstheme="minorHAnsi"/>
                <w:i/>
                <w:iCs/>
                <w:color w:val="333333"/>
                <w:sz w:val="22"/>
                <w:szCs w:val="22"/>
                <w:lang w:val="en-US"/>
              </w:rPr>
              <w:t>(tick the box).</w:t>
            </w:r>
          </w:p>
          <w:p w14:paraId="3359EF20" w14:textId="77777777" w:rsidR="00D71709" w:rsidRPr="00506ACD" w:rsidRDefault="00D71709" w:rsidP="003539F1">
            <w:pPr>
              <w:tabs>
                <w:tab w:val="left" w:pos="310"/>
              </w:tabs>
              <w:autoSpaceDE w:val="0"/>
              <w:autoSpaceDN w:val="0"/>
              <w:adjustRightInd w:val="0"/>
              <w:rPr>
                <w:rFonts w:ascii="Cambria" w:hAnsi="Cambria" w:cstheme="minorHAnsi"/>
                <w:i/>
                <w:iCs/>
                <w:color w:val="333333"/>
                <w:sz w:val="22"/>
                <w:szCs w:val="22"/>
                <w:lang w:val="en-US"/>
              </w:rPr>
            </w:pPr>
          </w:p>
          <w:p w14:paraId="6BE01B14" w14:textId="77777777" w:rsidR="00D71709" w:rsidRPr="00506ACD" w:rsidRDefault="00D71709" w:rsidP="003539F1">
            <w:pPr>
              <w:tabs>
                <w:tab w:val="left" w:pos="310"/>
              </w:tabs>
              <w:autoSpaceDE w:val="0"/>
              <w:autoSpaceDN w:val="0"/>
              <w:adjustRightInd w:val="0"/>
              <w:rPr>
                <w:rFonts w:ascii="Cambria" w:hAnsi="Cambria"/>
                <w:color w:val="333333"/>
                <w:lang w:val="en-US"/>
              </w:rPr>
            </w:pPr>
          </w:p>
        </w:tc>
      </w:tr>
      <w:tr w:rsidR="007D3B9A" w:rsidRPr="00506ACD" w14:paraId="00310C1D" w14:textId="77777777" w:rsidTr="140DF0F5">
        <w:tc>
          <w:tcPr>
            <w:tcW w:w="5000" w:type="pct"/>
          </w:tcPr>
          <w:p w14:paraId="3F2A1552" w14:textId="29195C4F" w:rsidR="007D3B9A" w:rsidRPr="00506ACD" w:rsidRDefault="00272B09" w:rsidP="00B6619B">
            <w:pPr>
              <w:tabs>
                <w:tab w:val="left" w:pos="460"/>
              </w:tabs>
              <w:autoSpaceDE w:val="0"/>
              <w:autoSpaceDN w:val="0"/>
              <w:adjustRightInd w:val="0"/>
              <w:rPr>
                <w:rFonts w:ascii="Cambria" w:hAnsi="Cambria" w:cstheme="minorHAnsi"/>
                <w:i/>
                <w:iCs/>
                <w:color w:val="333333"/>
                <w:sz w:val="22"/>
                <w:szCs w:val="22"/>
                <w:lang w:val="en-US"/>
              </w:rPr>
            </w:pPr>
            <w:sdt>
              <w:sdtPr>
                <w:rPr>
                  <w:rFonts w:ascii="Cambria" w:hAnsi="Cambria"/>
                  <w:color w:val="333333"/>
                  <w:lang w:val="en-US"/>
                </w:rPr>
                <w:id w:val="-188987642"/>
                <w14:checkbox>
                  <w14:checked w14:val="0"/>
                  <w14:checkedState w14:val="2612" w14:font="MS Gothic"/>
                  <w14:uncheckedState w14:val="2610" w14:font="MS Gothic"/>
                </w14:checkbox>
              </w:sdtPr>
              <w:sdtEndPr/>
              <w:sdtContent>
                <w:r w:rsidR="00EC1012" w:rsidRPr="00506ACD">
                  <w:rPr>
                    <w:rFonts w:ascii="MS Gothic" w:eastAsia="MS Gothic" w:hAnsi="MS Gothic" w:hint="eastAsia"/>
                    <w:color w:val="333333"/>
                    <w:lang w:val="en-US"/>
                  </w:rPr>
                  <w:t>☐</w:t>
                </w:r>
              </w:sdtContent>
            </w:sdt>
            <w:r w:rsidR="007D3B9A" w:rsidRPr="00506ACD">
              <w:rPr>
                <w:rFonts w:ascii="Cambria" w:hAnsi="Cambria"/>
                <w:color w:val="333333"/>
                <w:lang w:val="en-US"/>
              </w:rPr>
              <w:tab/>
            </w:r>
            <w:r w:rsidR="00506ACD" w:rsidRPr="00506ACD">
              <w:rPr>
                <w:rFonts w:ascii="Cambria" w:hAnsi="Cambria" w:cstheme="minorHAnsi"/>
                <w:b/>
                <w:bCs/>
                <w:color w:val="333333"/>
                <w:sz w:val="22"/>
                <w:szCs w:val="22"/>
                <w:lang w:val="en-US"/>
              </w:rPr>
              <w:t xml:space="preserve">I/we have used generative AI in the preparation of this assignment </w:t>
            </w:r>
            <w:r w:rsidR="00506ACD" w:rsidRPr="00506ACD">
              <w:rPr>
                <w:rFonts w:ascii="Cambria" w:hAnsi="Cambria" w:cstheme="minorHAnsi"/>
                <w:i/>
                <w:iCs/>
                <w:color w:val="333333"/>
                <w:sz w:val="22"/>
                <w:szCs w:val="22"/>
                <w:lang w:val="en-US"/>
              </w:rPr>
              <w:t xml:space="preserve">(tick the box). </w:t>
            </w:r>
            <w:proofErr w:type="gramStart"/>
            <w:r w:rsidR="00506ACD" w:rsidRPr="00506ACD">
              <w:rPr>
                <w:rFonts w:ascii="Cambria" w:hAnsi="Cambria" w:cstheme="minorHAnsi"/>
                <w:i/>
                <w:iCs/>
                <w:color w:val="333333"/>
                <w:sz w:val="22"/>
                <w:szCs w:val="22"/>
                <w:lang w:val="en-US"/>
              </w:rPr>
              <w:t>List</w:t>
            </w:r>
            <w:proofErr w:type="gramEnd"/>
            <w:r w:rsidR="00506ACD" w:rsidRPr="00506ACD">
              <w:rPr>
                <w:rFonts w:ascii="Cambria" w:hAnsi="Cambria" w:cstheme="minorHAnsi"/>
                <w:i/>
                <w:iCs/>
                <w:color w:val="333333"/>
                <w:sz w:val="22"/>
                <w:szCs w:val="22"/>
                <w:lang w:val="en-US"/>
              </w:rPr>
              <w:t xml:space="preserve"> which generative AI tools have been used (remember to include the version).</w:t>
            </w:r>
          </w:p>
          <w:p w14:paraId="4C80C66D" w14:textId="77777777" w:rsidR="007D3B9A" w:rsidRPr="00506ACD" w:rsidRDefault="007D3B9A" w:rsidP="00334B5C">
            <w:pPr>
              <w:tabs>
                <w:tab w:val="left" w:pos="460"/>
              </w:tabs>
              <w:autoSpaceDE w:val="0"/>
              <w:autoSpaceDN w:val="0"/>
              <w:adjustRightInd w:val="0"/>
              <w:ind w:left="316"/>
              <w:rPr>
                <w:rFonts w:ascii="Cambria" w:hAnsi="Cambria" w:cstheme="minorHAnsi"/>
                <w:i/>
                <w:iCs/>
                <w:color w:val="333333"/>
                <w:sz w:val="22"/>
                <w:szCs w:val="22"/>
                <w:lang w:val="en-US"/>
              </w:rPr>
            </w:pPr>
          </w:p>
          <w:p w14:paraId="0349230F" w14:textId="77777777" w:rsidR="007D3B9A" w:rsidRPr="00506ACD" w:rsidRDefault="007D3B9A" w:rsidP="00334B5C">
            <w:pPr>
              <w:tabs>
                <w:tab w:val="left" w:pos="460"/>
              </w:tabs>
              <w:autoSpaceDE w:val="0"/>
              <w:autoSpaceDN w:val="0"/>
              <w:adjustRightInd w:val="0"/>
              <w:ind w:left="316"/>
              <w:rPr>
                <w:rFonts w:ascii="Cambria" w:hAnsi="Cambria" w:cstheme="minorHAnsi"/>
                <w:i/>
                <w:iCs/>
                <w:color w:val="333333"/>
                <w:sz w:val="22"/>
                <w:szCs w:val="22"/>
                <w:lang w:val="en-US"/>
              </w:rPr>
            </w:pPr>
          </w:p>
          <w:p w14:paraId="27D2B9A9" w14:textId="77777777" w:rsidR="007D3B9A" w:rsidRPr="00506ACD" w:rsidRDefault="007D3B9A" w:rsidP="00334B5C">
            <w:pPr>
              <w:tabs>
                <w:tab w:val="left" w:pos="460"/>
              </w:tabs>
              <w:autoSpaceDE w:val="0"/>
              <w:autoSpaceDN w:val="0"/>
              <w:adjustRightInd w:val="0"/>
              <w:ind w:left="316"/>
              <w:rPr>
                <w:rFonts w:ascii="Cambria" w:hAnsi="Cambria" w:cstheme="minorHAnsi"/>
                <w:i/>
                <w:iCs/>
                <w:color w:val="333333"/>
                <w:sz w:val="22"/>
                <w:szCs w:val="22"/>
                <w:lang w:val="en-US"/>
              </w:rPr>
            </w:pPr>
          </w:p>
          <w:p w14:paraId="5A295F9D" w14:textId="77777777" w:rsidR="007D3B9A" w:rsidRPr="00506ACD" w:rsidRDefault="007D3B9A" w:rsidP="00334B5C">
            <w:pPr>
              <w:tabs>
                <w:tab w:val="left" w:pos="460"/>
              </w:tabs>
              <w:autoSpaceDE w:val="0"/>
              <w:autoSpaceDN w:val="0"/>
              <w:adjustRightInd w:val="0"/>
              <w:ind w:left="316"/>
              <w:rPr>
                <w:rFonts w:ascii="Cambria" w:hAnsi="Cambria" w:cstheme="minorHAnsi"/>
                <w:i/>
                <w:iCs/>
                <w:color w:val="333333"/>
                <w:sz w:val="22"/>
                <w:szCs w:val="22"/>
                <w:lang w:val="en-US"/>
              </w:rPr>
            </w:pPr>
          </w:p>
          <w:p w14:paraId="146EF81C" w14:textId="77777777" w:rsidR="007D3B9A" w:rsidRPr="00506ACD" w:rsidRDefault="007D3B9A" w:rsidP="00334B5C">
            <w:pPr>
              <w:autoSpaceDE w:val="0"/>
              <w:autoSpaceDN w:val="0"/>
              <w:adjustRightInd w:val="0"/>
              <w:rPr>
                <w:rFonts w:ascii="Cambria" w:hAnsi="Cambria" w:cstheme="minorHAnsi"/>
                <w:color w:val="333333"/>
                <w:lang w:val="en-US"/>
              </w:rPr>
            </w:pPr>
          </w:p>
        </w:tc>
      </w:tr>
      <w:tr w:rsidR="007D3B9A" w:rsidRPr="001F5673" w14:paraId="45336906" w14:textId="77777777" w:rsidTr="140DF0F5">
        <w:trPr>
          <w:trHeight w:val="7767"/>
        </w:trPr>
        <w:tc>
          <w:tcPr>
            <w:tcW w:w="5000" w:type="pct"/>
            <w:tcBorders>
              <w:bottom w:val="single" w:sz="4" w:space="0" w:color="auto"/>
            </w:tcBorders>
          </w:tcPr>
          <w:p w14:paraId="74AA7062" w14:textId="77777777" w:rsidR="007D3B9A" w:rsidRPr="00506ACD" w:rsidRDefault="007D3B9A" w:rsidP="00334B5C">
            <w:pPr>
              <w:rPr>
                <w:rFonts w:ascii="Cambria" w:hAnsi="Cambria" w:cstheme="minorHAnsi"/>
                <w:color w:val="333333"/>
                <w:lang w:val="en-US"/>
              </w:rPr>
            </w:pPr>
          </w:p>
          <w:p w14:paraId="49A64650" w14:textId="49318031" w:rsidR="007D3B9A" w:rsidRPr="007C358A" w:rsidRDefault="007C358A" w:rsidP="00334B5C">
            <w:pPr>
              <w:rPr>
                <w:rFonts w:ascii="Cambria" w:hAnsi="Cambria" w:cstheme="minorHAnsi"/>
                <w:b/>
                <w:bCs/>
                <w:color w:val="333333"/>
                <w:sz w:val="22"/>
                <w:szCs w:val="22"/>
                <w:lang w:val="en-US"/>
              </w:rPr>
            </w:pPr>
            <w:r w:rsidRPr="007C358A">
              <w:rPr>
                <w:rFonts w:ascii="Cambria" w:hAnsi="Cambria" w:cstheme="minorHAnsi"/>
                <w:b/>
                <w:bCs/>
                <w:color w:val="333333"/>
                <w:sz w:val="22"/>
                <w:szCs w:val="22"/>
                <w:lang w:val="en-US"/>
              </w:rPr>
              <w:t xml:space="preserve">I/we have used generative AI tools in the following way </w:t>
            </w:r>
            <w:r w:rsidRPr="007C358A">
              <w:rPr>
                <w:rFonts w:ascii="Cambria" w:hAnsi="Cambria" w:cstheme="minorHAnsi"/>
                <w:i/>
                <w:iCs/>
                <w:color w:val="333333"/>
                <w:sz w:val="22"/>
                <w:szCs w:val="22"/>
                <w:lang w:val="en-US"/>
              </w:rPr>
              <w:t>– a list of possible uses is attached for inspiration.</w:t>
            </w:r>
            <w:r w:rsidR="007D3B9A" w:rsidRPr="007C358A">
              <w:rPr>
                <w:rFonts w:ascii="Cambria" w:hAnsi="Cambria" w:cstheme="minorHAnsi"/>
                <w:b/>
                <w:bCs/>
                <w:color w:val="333333"/>
                <w:sz w:val="22"/>
                <w:szCs w:val="22"/>
                <w:lang w:val="en-US"/>
              </w:rPr>
              <w:br/>
            </w:r>
          </w:p>
          <w:tbl>
            <w:tblPr>
              <w:tblStyle w:val="TableGrid"/>
              <w:tblW w:w="0" w:type="auto"/>
              <w:tblLook w:val="04A0" w:firstRow="1" w:lastRow="0" w:firstColumn="1" w:lastColumn="0" w:noHBand="0" w:noVBand="1"/>
            </w:tblPr>
            <w:tblGrid>
              <w:gridCol w:w="8806"/>
            </w:tblGrid>
            <w:tr w:rsidR="00994E5B" w:rsidRPr="00001CD4" w14:paraId="6D3D63A2" w14:textId="77777777" w:rsidTr="140DF0F5">
              <w:tc>
                <w:tcPr>
                  <w:tcW w:w="8806" w:type="dxa"/>
                  <w:vAlign w:val="center"/>
                </w:tcPr>
                <w:p w14:paraId="0AE435EB" w14:textId="586AEE0C" w:rsidR="00994E5B" w:rsidRPr="00001CD4" w:rsidRDefault="001F5673" w:rsidP="00334B5C">
                  <w:pPr>
                    <w:rPr>
                      <w:rFonts w:ascii="Cambria" w:hAnsi="Cambria"/>
                      <w:b/>
                      <w:bCs/>
                      <w:sz w:val="24"/>
                      <w:szCs w:val="24"/>
                    </w:rPr>
                  </w:pPr>
                  <w:r w:rsidRPr="001F5673">
                    <w:rPr>
                      <w:rFonts w:ascii="Cambria" w:hAnsi="Cambria"/>
                      <w:b/>
                      <w:bCs/>
                      <w:sz w:val="24"/>
                      <w:szCs w:val="24"/>
                    </w:rPr>
                    <w:t>EXAMPLES OF USE</w:t>
                  </w:r>
                </w:p>
              </w:tc>
            </w:tr>
            <w:tr w:rsidR="00994E5B" w:rsidRPr="006F50D5" w14:paraId="6F58B49A" w14:textId="77777777" w:rsidTr="140DF0F5">
              <w:tc>
                <w:tcPr>
                  <w:tcW w:w="8806" w:type="dxa"/>
                  <w:vAlign w:val="center"/>
                </w:tcPr>
                <w:p w14:paraId="7DD29233" w14:textId="63852DBF" w:rsidR="00EA322C" w:rsidRPr="006F50D5" w:rsidRDefault="00272B09" w:rsidP="00C2022D">
                  <w:pPr>
                    <w:rPr>
                      <w:rFonts w:ascii="Cambria" w:hAnsi="Cambria"/>
                      <w:i/>
                      <w:iCs/>
                      <w:sz w:val="22"/>
                      <w:szCs w:val="22"/>
                      <w:lang w:val="en-US"/>
                    </w:rPr>
                  </w:pPr>
                  <w:sdt>
                    <w:sdtPr>
                      <w:rPr>
                        <w:rFonts w:ascii="Cambria" w:hAnsi="Cambria"/>
                        <w:color w:val="333333"/>
                        <w:lang w:val="en-US"/>
                      </w:rPr>
                      <w:id w:val="748545220"/>
                      <w14:checkbox>
                        <w14:checked w14:val="0"/>
                        <w14:checkedState w14:val="2612" w14:font="MS Gothic"/>
                        <w14:uncheckedState w14:val="2610" w14:font="MS Gothic"/>
                      </w14:checkbox>
                    </w:sdtPr>
                    <w:sdtEndPr/>
                    <w:sdtContent>
                      <w:r w:rsidR="00AC41D2" w:rsidRPr="006F50D5">
                        <w:rPr>
                          <w:rFonts w:ascii="MS Gothic" w:eastAsia="MS Gothic" w:hAnsi="MS Gothic" w:hint="eastAsia"/>
                          <w:color w:val="333333"/>
                          <w:lang w:val="en-US"/>
                        </w:rPr>
                        <w:t>☐</w:t>
                      </w:r>
                    </w:sdtContent>
                  </w:sdt>
                  <w:r w:rsidR="00281B1A" w:rsidRPr="006F50D5">
                    <w:rPr>
                      <w:rFonts w:ascii="Cambria" w:hAnsi="Cambria"/>
                      <w:sz w:val="24"/>
                      <w:szCs w:val="24"/>
                      <w:lang w:val="en-US"/>
                    </w:rPr>
                    <w:t xml:space="preserve"> </w:t>
                  </w:r>
                  <w:r w:rsidR="006F50D5" w:rsidRPr="006F50D5">
                    <w:rPr>
                      <w:rFonts w:ascii="Cambria" w:hAnsi="Cambria"/>
                      <w:sz w:val="24"/>
                      <w:szCs w:val="24"/>
                      <w:lang w:val="en-US"/>
                    </w:rPr>
                    <w:t>Text generation and paraphrasing</w:t>
                  </w:r>
                  <w:r w:rsidR="00D92B52" w:rsidRPr="006F50D5">
                    <w:rPr>
                      <w:rFonts w:ascii="Cambria" w:hAnsi="Cambria"/>
                      <w:sz w:val="24"/>
                      <w:szCs w:val="24"/>
                      <w:lang w:val="en-US"/>
                    </w:rPr>
                    <w:br/>
                  </w:r>
                </w:p>
                <w:p w14:paraId="23D828CF" w14:textId="77777777" w:rsidR="006F50D5" w:rsidRPr="006F50D5" w:rsidRDefault="006F50D5" w:rsidP="006F50D5">
                  <w:pPr>
                    <w:rPr>
                      <w:rFonts w:ascii="Cambria" w:hAnsi="Cambria"/>
                      <w:i/>
                      <w:iCs/>
                      <w:sz w:val="22"/>
                      <w:szCs w:val="22"/>
                      <w:lang w:val="en-US"/>
                    </w:rPr>
                  </w:pPr>
                  <w:r w:rsidRPr="006F50D5">
                    <w:rPr>
                      <w:rFonts w:ascii="Cambria" w:hAnsi="Cambria"/>
                      <w:i/>
                      <w:iCs/>
                      <w:sz w:val="22"/>
                      <w:szCs w:val="22"/>
                      <w:lang w:val="en-US"/>
                    </w:rPr>
                    <w:t>In academic contexts, generative AI is not perceived as an authoritative source. It is therefore not recommended to use generative AI to generate finished text for academic assignments, unless the assignment requires it (e.g. assignments dealing with generative AI or prompt engineering).</w:t>
                  </w:r>
                </w:p>
                <w:p w14:paraId="36A26252" w14:textId="77777777" w:rsidR="006F50D5" w:rsidRPr="006F50D5" w:rsidRDefault="006F50D5" w:rsidP="006F50D5">
                  <w:pPr>
                    <w:rPr>
                      <w:rFonts w:ascii="Cambria" w:hAnsi="Cambria"/>
                      <w:i/>
                      <w:iCs/>
                      <w:sz w:val="22"/>
                      <w:szCs w:val="22"/>
                      <w:lang w:val="en-US"/>
                    </w:rPr>
                  </w:pPr>
                </w:p>
                <w:p w14:paraId="0EA2A475" w14:textId="77777777" w:rsidR="006F50D5" w:rsidRPr="006F50D5" w:rsidRDefault="006F50D5" w:rsidP="006F50D5">
                  <w:pPr>
                    <w:rPr>
                      <w:rFonts w:ascii="Cambria" w:hAnsi="Cambria"/>
                      <w:i/>
                      <w:iCs/>
                      <w:sz w:val="22"/>
                      <w:szCs w:val="22"/>
                      <w:lang w:val="en-US"/>
                    </w:rPr>
                  </w:pPr>
                  <w:r w:rsidRPr="006F50D5">
                    <w:rPr>
                      <w:rFonts w:ascii="Cambria" w:hAnsi="Cambria"/>
                      <w:i/>
                      <w:iCs/>
                      <w:sz w:val="22"/>
                      <w:szCs w:val="22"/>
                      <w:lang w:val="en-US"/>
                    </w:rPr>
                    <w:t>If you nevertheless insert text generated by generative AI into your assignment, it must be clearly declared:</w:t>
                  </w:r>
                </w:p>
                <w:p w14:paraId="108BC69E" w14:textId="77777777" w:rsidR="006F50D5" w:rsidRPr="006F50D5" w:rsidRDefault="006F50D5" w:rsidP="006F50D5">
                  <w:pPr>
                    <w:rPr>
                      <w:rFonts w:ascii="Cambria" w:hAnsi="Cambria"/>
                      <w:i/>
                      <w:iCs/>
                      <w:sz w:val="22"/>
                      <w:szCs w:val="22"/>
                      <w:lang w:val="en-US"/>
                    </w:rPr>
                  </w:pPr>
                </w:p>
                <w:p w14:paraId="5D4F5205" w14:textId="77777777" w:rsidR="006F50D5" w:rsidRPr="006F50D5" w:rsidRDefault="006F50D5" w:rsidP="006F50D5">
                  <w:pPr>
                    <w:rPr>
                      <w:rFonts w:ascii="Cambria" w:hAnsi="Cambria"/>
                      <w:i/>
                      <w:iCs/>
                      <w:sz w:val="22"/>
                      <w:szCs w:val="22"/>
                      <w:lang w:val="en-US"/>
                    </w:rPr>
                  </w:pPr>
                  <w:r w:rsidRPr="006F50D5">
                    <w:rPr>
                      <w:rFonts w:ascii="Cambria" w:hAnsi="Cambria"/>
                      <w:i/>
                      <w:iCs/>
                      <w:sz w:val="22"/>
                      <w:szCs w:val="22"/>
                      <w:lang w:val="en-US"/>
                    </w:rPr>
                    <w:t xml:space="preserve">If you insert passages generated by generative AI directly into the assignment, they must be cited as a citation, and you must cite that generative AI on the list of references. </w:t>
                  </w:r>
                </w:p>
                <w:p w14:paraId="470A739D" w14:textId="77777777" w:rsidR="006F50D5" w:rsidRPr="006F50D5" w:rsidRDefault="006F50D5" w:rsidP="006F50D5">
                  <w:pPr>
                    <w:rPr>
                      <w:rFonts w:ascii="Cambria" w:hAnsi="Cambria"/>
                      <w:i/>
                      <w:iCs/>
                      <w:sz w:val="22"/>
                      <w:szCs w:val="22"/>
                      <w:lang w:val="en-US"/>
                    </w:rPr>
                  </w:pPr>
                  <w:r w:rsidRPr="006F50D5">
                    <w:rPr>
                      <w:rFonts w:ascii="Cambria" w:hAnsi="Cambria"/>
                      <w:i/>
                      <w:iCs/>
                      <w:sz w:val="22"/>
                      <w:szCs w:val="22"/>
                      <w:lang w:val="en-US"/>
                    </w:rPr>
                    <w:t xml:space="preserve">Note: this also applies if you have used AI-generated notes that are included in the assignment. </w:t>
                  </w:r>
                </w:p>
                <w:p w14:paraId="2B7DEE7E" w14:textId="77777777" w:rsidR="006F50D5" w:rsidRPr="006F50D5" w:rsidRDefault="006F50D5" w:rsidP="006F50D5">
                  <w:pPr>
                    <w:rPr>
                      <w:rFonts w:ascii="Cambria" w:hAnsi="Cambria"/>
                      <w:i/>
                      <w:iCs/>
                      <w:sz w:val="22"/>
                      <w:szCs w:val="22"/>
                      <w:lang w:val="en-US"/>
                    </w:rPr>
                  </w:pPr>
                  <w:r w:rsidRPr="006F50D5">
                    <w:rPr>
                      <w:rFonts w:ascii="Cambria" w:hAnsi="Cambria"/>
                      <w:i/>
                      <w:iCs/>
                      <w:sz w:val="22"/>
                      <w:szCs w:val="22"/>
                      <w:lang w:val="en-US"/>
                    </w:rPr>
                    <w:t>If you insert passages in which you have paraphrased generative AI output, or if you insert passages in which generative AI has paraphrased the original text, you must cite generative AI.</w:t>
                  </w:r>
                </w:p>
                <w:p w14:paraId="23C5A108" w14:textId="40EC2730" w:rsidR="00994E5B" w:rsidRPr="006F50D5" w:rsidRDefault="006F50D5" w:rsidP="006F50D5">
                  <w:pPr>
                    <w:rPr>
                      <w:rFonts w:ascii="Cambria" w:hAnsi="Cambria"/>
                      <w:i/>
                      <w:iCs/>
                      <w:sz w:val="24"/>
                      <w:szCs w:val="24"/>
                      <w:lang w:val="en-US"/>
                    </w:rPr>
                  </w:pPr>
                  <w:r w:rsidRPr="006F50D5">
                    <w:rPr>
                      <w:rFonts w:ascii="Cambria" w:hAnsi="Cambria"/>
                      <w:i/>
                      <w:iCs/>
                      <w:sz w:val="22"/>
                      <w:szCs w:val="22"/>
                      <w:lang w:val="en-US"/>
                    </w:rPr>
                    <w:t xml:space="preserve">Read more about </w:t>
                  </w:r>
                  <w:hyperlink r:id="rId14" w:history="1">
                    <w:r w:rsidRPr="006F50D5">
                      <w:rPr>
                        <w:rStyle w:val="Hyperlink"/>
                        <w:rFonts w:ascii="Cambria" w:hAnsi="Cambria"/>
                        <w:i/>
                        <w:iCs/>
                        <w:sz w:val="22"/>
                        <w:szCs w:val="22"/>
                        <w:lang w:val="en-US"/>
                      </w:rPr>
                      <w:t>citation of generative AI here (in Danish)</w:t>
                    </w:r>
                  </w:hyperlink>
                  <w:r w:rsidRPr="006F50D5">
                    <w:rPr>
                      <w:rFonts w:ascii="Cambria" w:hAnsi="Cambria"/>
                      <w:i/>
                      <w:iCs/>
                      <w:sz w:val="22"/>
                      <w:szCs w:val="22"/>
                      <w:lang w:val="en-US"/>
                    </w:rPr>
                    <w:t>.</w:t>
                  </w:r>
                </w:p>
              </w:tc>
            </w:tr>
            <w:tr w:rsidR="00994E5B" w:rsidRPr="006F50D5" w14:paraId="2B4778D0" w14:textId="77777777" w:rsidTr="140DF0F5">
              <w:tc>
                <w:tcPr>
                  <w:tcW w:w="8806" w:type="dxa"/>
                  <w:vAlign w:val="center"/>
                </w:tcPr>
                <w:p w14:paraId="2D6E3179" w14:textId="3EA1A45C" w:rsidR="00994E5B" w:rsidRPr="006F50D5" w:rsidRDefault="00272B09" w:rsidP="00334B5C">
                  <w:pPr>
                    <w:rPr>
                      <w:rFonts w:ascii="Cambria" w:hAnsi="Cambria"/>
                      <w:sz w:val="24"/>
                      <w:szCs w:val="24"/>
                      <w:lang w:val="en-US"/>
                    </w:rPr>
                  </w:pPr>
                  <w:sdt>
                    <w:sdtPr>
                      <w:rPr>
                        <w:rFonts w:ascii="Cambria" w:hAnsi="Cambria"/>
                        <w:color w:val="333333"/>
                        <w:lang w:val="en-US"/>
                      </w:rPr>
                      <w:id w:val="1303582074"/>
                      <w14:checkbox>
                        <w14:checked w14:val="0"/>
                        <w14:checkedState w14:val="2612" w14:font="MS Gothic"/>
                        <w14:uncheckedState w14:val="2610" w14:font="MS Gothic"/>
                      </w14:checkbox>
                    </w:sdtPr>
                    <w:sdtEndPr/>
                    <w:sdtContent>
                      <w:r w:rsidR="00281B1A" w:rsidRPr="006F50D5">
                        <w:rPr>
                          <w:rFonts w:ascii="MS Gothic" w:eastAsia="MS Gothic" w:hAnsi="MS Gothic" w:hint="eastAsia"/>
                          <w:color w:val="333333"/>
                          <w:lang w:val="en-US"/>
                        </w:rPr>
                        <w:t>☐</w:t>
                      </w:r>
                    </w:sdtContent>
                  </w:sdt>
                  <w:r w:rsidR="00281B1A" w:rsidRPr="006F50D5">
                    <w:rPr>
                      <w:rFonts w:ascii="Cambria" w:hAnsi="Cambria"/>
                      <w:sz w:val="24"/>
                      <w:szCs w:val="24"/>
                      <w:lang w:val="en-US"/>
                    </w:rPr>
                    <w:t xml:space="preserve"> </w:t>
                  </w:r>
                  <w:r w:rsidR="006F50D5" w:rsidRPr="006F50D5">
                    <w:rPr>
                      <w:rFonts w:ascii="Cambria" w:hAnsi="Cambria"/>
                      <w:sz w:val="24"/>
                      <w:szCs w:val="24"/>
                      <w:lang w:val="en-US"/>
                    </w:rPr>
                    <w:t>Structure</w:t>
                  </w:r>
                  <w:r w:rsidR="00281B1A" w:rsidRPr="006F50D5">
                    <w:rPr>
                      <w:rFonts w:ascii="Cambria" w:hAnsi="Cambria"/>
                      <w:sz w:val="24"/>
                      <w:szCs w:val="24"/>
                      <w:lang w:val="en-US"/>
                    </w:rPr>
                    <w:br/>
                  </w:r>
                  <w:r w:rsidR="006F50D5">
                    <w:rPr>
                      <w:rFonts w:ascii="Cambria" w:hAnsi="Cambria"/>
                      <w:i/>
                      <w:iCs/>
                      <w:sz w:val="22"/>
                      <w:szCs w:val="22"/>
                      <w:lang w:val="en-US"/>
                    </w:rPr>
                    <w:t>G</w:t>
                  </w:r>
                  <w:r w:rsidR="006F50D5" w:rsidRPr="006F50D5">
                    <w:rPr>
                      <w:rFonts w:ascii="Cambria" w:hAnsi="Cambria"/>
                      <w:i/>
                      <w:iCs/>
                      <w:sz w:val="22"/>
                      <w:szCs w:val="22"/>
                      <w:lang w:val="en-US"/>
                    </w:rPr>
                    <w:t xml:space="preserve">enerative AI has helped </w:t>
                  </w:r>
                  <w:proofErr w:type="spellStart"/>
                  <w:r w:rsidR="006F50D5" w:rsidRPr="006F50D5">
                    <w:rPr>
                      <w:rFonts w:ascii="Cambria" w:hAnsi="Cambria"/>
                      <w:i/>
                      <w:iCs/>
                      <w:sz w:val="22"/>
                      <w:szCs w:val="22"/>
                      <w:lang w:val="en-US"/>
                    </w:rPr>
                    <w:t>organise</w:t>
                  </w:r>
                  <w:proofErr w:type="spellEnd"/>
                  <w:r w:rsidR="006F50D5" w:rsidRPr="006F50D5">
                    <w:rPr>
                      <w:rFonts w:ascii="Cambria" w:hAnsi="Cambria"/>
                      <w:i/>
                      <w:iCs/>
                      <w:sz w:val="22"/>
                      <w:szCs w:val="22"/>
                      <w:lang w:val="en-US"/>
                    </w:rPr>
                    <w:t xml:space="preserve"> chapters and sections or other elements of the assignment.</w:t>
                  </w:r>
                </w:p>
              </w:tc>
            </w:tr>
            <w:tr w:rsidR="00994E5B" w:rsidRPr="006F50D5" w14:paraId="04CEDC42" w14:textId="77777777" w:rsidTr="140DF0F5">
              <w:tc>
                <w:tcPr>
                  <w:tcW w:w="8806" w:type="dxa"/>
                  <w:vAlign w:val="center"/>
                </w:tcPr>
                <w:p w14:paraId="33A9C8E3" w14:textId="337B0B6A" w:rsidR="00281B1A" w:rsidRDefault="00272B09" w:rsidP="140DF0F5">
                  <w:pPr>
                    <w:rPr>
                      <w:rFonts w:ascii="Cambria" w:hAnsi="Cambria" w:cstheme="minorBidi"/>
                      <w:i/>
                      <w:iCs/>
                      <w:color w:val="333333"/>
                      <w:sz w:val="22"/>
                      <w:szCs w:val="22"/>
                      <w:lang w:val="en-US"/>
                    </w:rPr>
                  </w:pPr>
                  <w:sdt>
                    <w:sdtPr>
                      <w:rPr>
                        <w:rFonts w:ascii="Cambria" w:hAnsi="Cambria"/>
                        <w:color w:val="333333"/>
                        <w:lang w:val="en-US"/>
                      </w:rPr>
                      <w:id w:val="786079916"/>
                      <w14:checkbox>
                        <w14:checked w14:val="0"/>
                        <w14:checkedState w14:val="2612" w14:font="MS Gothic"/>
                        <w14:uncheckedState w14:val="2610" w14:font="MS Gothic"/>
                      </w14:checkbox>
                    </w:sdtPr>
                    <w:sdtEndPr/>
                    <w:sdtContent>
                      <w:r w:rsidR="00281B1A" w:rsidRPr="006F50D5">
                        <w:rPr>
                          <w:rFonts w:ascii="MS Gothic" w:eastAsia="MS Gothic" w:hAnsi="MS Gothic"/>
                          <w:color w:val="333333"/>
                          <w:lang w:val="en-US"/>
                        </w:rPr>
                        <w:t>☐</w:t>
                      </w:r>
                    </w:sdtContent>
                  </w:sdt>
                  <w:r w:rsidR="00281B1A" w:rsidRPr="006F50D5">
                    <w:rPr>
                      <w:rFonts w:ascii="Cambria" w:hAnsi="Cambria"/>
                      <w:sz w:val="24"/>
                      <w:szCs w:val="24"/>
                      <w:lang w:val="en-US"/>
                    </w:rPr>
                    <w:t xml:space="preserve"> </w:t>
                  </w:r>
                  <w:proofErr w:type="spellStart"/>
                  <w:r w:rsidR="006F50D5" w:rsidRPr="006F50D5">
                    <w:rPr>
                      <w:rFonts w:ascii="Cambria" w:hAnsi="Cambria"/>
                      <w:sz w:val="24"/>
                      <w:szCs w:val="24"/>
                      <w:lang w:val="en-US"/>
                    </w:rPr>
                    <w:t>Summarising</w:t>
                  </w:r>
                  <w:proofErr w:type="spellEnd"/>
                  <w:r w:rsidR="006F50D5" w:rsidRPr="006F50D5">
                    <w:rPr>
                      <w:rFonts w:ascii="Cambria" w:hAnsi="Cambria"/>
                      <w:sz w:val="24"/>
                      <w:szCs w:val="24"/>
                      <w:lang w:val="en-US"/>
                    </w:rPr>
                    <w:t xml:space="preserve"> large amounts of information </w:t>
                  </w:r>
                  <w:r w:rsidR="00B94FB6" w:rsidRPr="006F50D5">
                    <w:rPr>
                      <w:lang w:val="en-US"/>
                    </w:rPr>
                    <w:br/>
                  </w:r>
                  <w:r w:rsidR="006F50D5">
                    <w:rPr>
                      <w:rFonts w:ascii="Cambria" w:hAnsi="Cambria" w:cstheme="minorBidi"/>
                      <w:i/>
                      <w:iCs/>
                      <w:color w:val="333333"/>
                      <w:sz w:val="22"/>
                      <w:szCs w:val="22"/>
                      <w:lang w:val="en-US"/>
                    </w:rPr>
                    <w:t>G</w:t>
                  </w:r>
                  <w:r w:rsidR="006F50D5" w:rsidRPr="006F50D5">
                    <w:rPr>
                      <w:rFonts w:ascii="Cambria" w:hAnsi="Cambria" w:cstheme="minorBidi"/>
                      <w:i/>
                      <w:iCs/>
                      <w:color w:val="333333"/>
                      <w:sz w:val="22"/>
                      <w:szCs w:val="22"/>
                      <w:lang w:val="en-US"/>
                    </w:rPr>
                    <w:t>enerative AI has condensed large data sets.</w:t>
                  </w:r>
                </w:p>
                <w:p w14:paraId="67241E5B" w14:textId="64D79487" w:rsidR="00994E5B" w:rsidRPr="006F50D5" w:rsidRDefault="00146FCC" w:rsidP="140DF0F5">
                  <w:pPr>
                    <w:rPr>
                      <w:rFonts w:ascii="Cambria" w:hAnsi="Cambria" w:cstheme="minorBidi"/>
                      <w:i/>
                      <w:iCs/>
                      <w:color w:val="333333"/>
                      <w:sz w:val="22"/>
                      <w:szCs w:val="22"/>
                      <w:lang w:val="en-US"/>
                    </w:rPr>
                  </w:pPr>
                  <w:r w:rsidRPr="00146FCC">
                    <w:rPr>
                      <w:rFonts w:ascii="Cambria" w:hAnsi="Cambria" w:cstheme="minorBidi"/>
                      <w:i/>
                      <w:iCs/>
                      <w:color w:val="333333"/>
                      <w:sz w:val="22"/>
                      <w:szCs w:val="22"/>
                      <w:lang w:val="en-US"/>
                    </w:rPr>
                    <w:t xml:space="preserve">Document, using source references in the reference list, which original data have been </w:t>
                  </w:r>
                  <w:proofErr w:type="spellStart"/>
                  <w:proofErr w:type="gramStart"/>
                  <w:r w:rsidRPr="00146FCC">
                    <w:rPr>
                      <w:rFonts w:ascii="Cambria" w:hAnsi="Cambria" w:cstheme="minorBidi"/>
                      <w:i/>
                      <w:iCs/>
                      <w:color w:val="333333"/>
                      <w:sz w:val="22"/>
                      <w:szCs w:val="22"/>
                      <w:lang w:val="en-US"/>
                    </w:rPr>
                    <w:t>summarised</w:t>
                  </w:r>
                  <w:proofErr w:type="spellEnd"/>
                  <w:r w:rsidRPr="00146FCC">
                    <w:rPr>
                      <w:rFonts w:ascii="Cambria" w:hAnsi="Cambria" w:cstheme="minorBidi"/>
                      <w:i/>
                      <w:iCs/>
                      <w:color w:val="333333"/>
                      <w:sz w:val="22"/>
                      <w:szCs w:val="22"/>
                      <w:lang w:val="en-US"/>
                    </w:rPr>
                    <w:t>.</w:t>
                  </w:r>
                  <w:r w:rsidR="006F50D5" w:rsidRPr="006F50D5">
                    <w:rPr>
                      <w:rFonts w:ascii="Cambria" w:hAnsi="Cambria" w:cstheme="minorBidi"/>
                      <w:i/>
                      <w:iCs/>
                      <w:color w:val="333333"/>
                      <w:sz w:val="22"/>
                      <w:szCs w:val="22"/>
                      <w:lang w:val="en-US"/>
                    </w:rPr>
                    <w:t>.</w:t>
                  </w:r>
                  <w:proofErr w:type="gramEnd"/>
                </w:p>
              </w:tc>
            </w:tr>
            <w:tr w:rsidR="00994E5B" w:rsidRPr="00146FCC" w14:paraId="4DB6DB19" w14:textId="77777777" w:rsidTr="140DF0F5">
              <w:tc>
                <w:tcPr>
                  <w:tcW w:w="8806" w:type="dxa"/>
                  <w:vAlign w:val="center"/>
                </w:tcPr>
                <w:p w14:paraId="7C0EAE8B" w14:textId="77777777" w:rsidR="00146FCC" w:rsidRPr="00146FCC" w:rsidRDefault="00272B09" w:rsidP="00146FCC">
                  <w:pPr>
                    <w:rPr>
                      <w:rFonts w:ascii="Cambria" w:hAnsi="Cambria" w:cstheme="minorBidi"/>
                      <w:i/>
                      <w:iCs/>
                      <w:color w:val="333333"/>
                      <w:sz w:val="22"/>
                      <w:szCs w:val="22"/>
                      <w:lang w:val="en-US"/>
                    </w:rPr>
                  </w:pPr>
                  <w:sdt>
                    <w:sdtPr>
                      <w:rPr>
                        <w:rFonts w:ascii="Cambria" w:hAnsi="Cambria"/>
                        <w:color w:val="333333"/>
                        <w:lang w:val="en-US"/>
                      </w:rPr>
                      <w:id w:val="1074387914"/>
                      <w14:checkbox>
                        <w14:checked w14:val="0"/>
                        <w14:checkedState w14:val="2612" w14:font="MS Gothic"/>
                        <w14:uncheckedState w14:val="2610" w14:font="MS Gothic"/>
                      </w14:checkbox>
                    </w:sdtPr>
                    <w:sdtEndPr/>
                    <w:sdtContent>
                      <w:r w:rsidR="00281B1A" w:rsidRPr="00146FCC">
                        <w:rPr>
                          <w:rFonts w:ascii="MS Gothic" w:eastAsia="MS Gothic" w:hAnsi="MS Gothic"/>
                          <w:color w:val="333333"/>
                          <w:lang w:val="en-US"/>
                        </w:rPr>
                        <w:t>☐</w:t>
                      </w:r>
                    </w:sdtContent>
                  </w:sdt>
                  <w:r w:rsidR="00281B1A" w:rsidRPr="00146FCC">
                    <w:rPr>
                      <w:rFonts w:ascii="Cambria" w:hAnsi="Cambria"/>
                      <w:sz w:val="24"/>
                      <w:szCs w:val="24"/>
                      <w:lang w:val="en-US"/>
                    </w:rPr>
                    <w:t xml:space="preserve"> </w:t>
                  </w:r>
                  <w:r w:rsidR="00146FCC" w:rsidRPr="00146FCC">
                    <w:rPr>
                      <w:rFonts w:ascii="Cambria" w:hAnsi="Cambria"/>
                      <w:sz w:val="24"/>
                      <w:szCs w:val="24"/>
                      <w:lang w:val="en-US"/>
                    </w:rPr>
                    <w:t>Analysis and/or interpretation of data, literature, theories, etc</w:t>
                  </w:r>
                  <w:r w:rsidR="11EF2C25" w:rsidRPr="00146FCC">
                    <w:rPr>
                      <w:rFonts w:ascii="Cambria" w:hAnsi="Cambria"/>
                      <w:sz w:val="24"/>
                      <w:szCs w:val="24"/>
                      <w:lang w:val="en-US"/>
                    </w:rPr>
                    <w:t>.</w:t>
                  </w:r>
                  <w:r w:rsidR="00B94FB6" w:rsidRPr="00146FCC">
                    <w:rPr>
                      <w:lang w:val="en-US"/>
                    </w:rPr>
                    <w:br/>
                  </w:r>
                  <w:r w:rsidR="00146FCC" w:rsidRPr="00146FCC">
                    <w:rPr>
                      <w:rFonts w:ascii="Cambria" w:hAnsi="Cambria" w:cstheme="minorBidi"/>
                      <w:i/>
                      <w:iCs/>
                      <w:color w:val="333333"/>
                      <w:sz w:val="22"/>
                      <w:szCs w:val="22"/>
                      <w:lang w:val="en-US"/>
                    </w:rPr>
                    <w:t>Generative AI has performed analyses and interpretations that are included in your assignment.</w:t>
                  </w:r>
                </w:p>
                <w:p w14:paraId="0EE47CDD" w14:textId="5A4B02FB" w:rsidR="00994E5B" w:rsidRPr="00146FCC" w:rsidRDefault="00146FCC" w:rsidP="00146FCC">
                  <w:pPr>
                    <w:rPr>
                      <w:rFonts w:ascii="Cambria" w:hAnsi="Cambria" w:cstheme="minorBidi"/>
                      <w:i/>
                      <w:iCs/>
                      <w:color w:val="333333"/>
                      <w:sz w:val="22"/>
                      <w:szCs w:val="22"/>
                      <w:lang w:val="en-US"/>
                    </w:rPr>
                  </w:pPr>
                  <w:r w:rsidRPr="00146FCC">
                    <w:rPr>
                      <w:rFonts w:ascii="Cambria" w:hAnsi="Cambria" w:cstheme="minorBidi"/>
                      <w:i/>
                      <w:iCs/>
                      <w:color w:val="333333"/>
                      <w:sz w:val="22"/>
                      <w:szCs w:val="22"/>
                      <w:lang w:val="en-US"/>
                    </w:rPr>
                    <w:t xml:space="preserve">Document, using source references in the reference list, which data </w:t>
                  </w:r>
                  <w:proofErr w:type="gramStart"/>
                  <w:r w:rsidRPr="00146FCC">
                    <w:rPr>
                      <w:rFonts w:ascii="Cambria" w:hAnsi="Cambria" w:cstheme="minorBidi"/>
                      <w:i/>
                      <w:iCs/>
                      <w:color w:val="333333"/>
                      <w:sz w:val="22"/>
                      <w:szCs w:val="22"/>
                      <w:lang w:val="en-US"/>
                    </w:rPr>
                    <w:t>have</w:t>
                  </w:r>
                  <w:proofErr w:type="gramEnd"/>
                  <w:r w:rsidRPr="00146FCC">
                    <w:rPr>
                      <w:rFonts w:ascii="Cambria" w:hAnsi="Cambria" w:cstheme="minorBidi"/>
                      <w:i/>
                      <w:iCs/>
                      <w:color w:val="333333"/>
                      <w:sz w:val="22"/>
                      <w:szCs w:val="22"/>
                      <w:lang w:val="en-US"/>
                    </w:rPr>
                    <w:t xml:space="preserve"> been </w:t>
                  </w:r>
                  <w:proofErr w:type="spellStart"/>
                  <w:r w:rsidRPr="00146FCC">
                    <w:rPr>
                      <w:rFonts w:ascii="Cambria" w:hAnsi="Cambria" w:cstheme="minorBidi"/>
                      <w:i/>
                      <w:iCs/>
                      <w:color w:val="333333"/>
                      <w:sz w:val="22"/>
                      <w:szCs w:val="22"/>
                      <w:lang w:val="en-US"/>
                    </w:rPr>
                    <w:t>analysed</w:t>
                  </w:r>
                  <w:proofErr w:type="spellEnd"/>
                  <w:r w:rsidRPr="00146FCC">
                    <w:rPr>
                      <w:rFonts w:ascii="Cambria" w:hAnsi="Cambria" w:cstheme="minorBidi"/>
                      <w:i/>
                      <w:iCs/>
                      <w:color w:val="333333"/>
                      <w:sz w:val="22"/>
                      <w:szCs w:val="22"/>
                      <w:lang w:val="en-US"/>
                    </w:rPr>
                    <w:t xml:space="preserve"> and/or interpreted.</w:t>
                  </w:r>
                </w:p>
              </w:tc>
            </w:tr>
            <w:tr w:rsidR="00994E5B" w:rsidRPr="00146FCC" w14:paraId="1E8007EE" w14:textId="77777777" w:rsidTr="140DF0F5">
              <w:tc>
                <w:tcPr>
                  <w:tcW w:w="8806" w:type="dxa"/>
                  <w:vAlign w:val="center"/>
                </w:tcPr>
                <w:p w14:paraId="79F6B1A7" w14:textId="56BA621B" w:rsidR="00994E5B" w:rsidRPr="00146FCC" w:rsidRDefault="00272B09" w:rsidP="00334B5C">
                  <w:pPr>
                    <w:rPr>
                      <w:rFonts w:ascii="Cambria" w:hAnsi="Cambria"/>
                      <w:sz w:val="24"/>
                      <w:szCs w:val="24"/>
                      <w:lang w:val="en-US"/>
                    </w:rPr>
                  </w:pPr>
                  <w:sdt>
                    <w:sdtPr>
                      <w:rPr>
                        <w:rFonts w:ascii="Cambria" w:hAnsi="Cambria"/>
                        <w:color w:val="333333"/>
                        <w:lang w:val="en-US"/>
                      </w:rPr>
                      <w:id w:val="2005554447"/>
                      <w14:checkbox>
                        <w14:checked w14:val="0"/>
                        <w14:checkedState w14:val="2612" w14:font="MS Gothic"/>
                        <w14:uncheckedState w14:val="2610" w14:font="MS Gothic"/>
                      </w14:checkbox>
                    </w:sdtPr>
                    <w:sdtEndPr/>
                    <w:sdtContent>
                      <w:r w:rsidR="00281B1A" w:rsidRPr="00146FCC">
                        <w:rPr>
                          <w:rFonts w:ascii="MS Gothic" w:eastAsia="MS Gothic" w:hAnsi="MS Gothic" w:hint="eastAsia"/>
                          <w:color w:val="333333"/>
                          <w:lang w:val="en-US"/>
                        </w:rPr>
                        <w:t>☐</w:t>
                      </w:r>
                    </w:sdtContent>
                  </w:sdt>
                  <w:r w:rsidR="00281B1A" w:rsidRPr="00146FCC">
                    <w:rPr>
                      <w:rFonts w:ascii="Cambria" w:hAnsi="Cambria"/>
                      <w:sz w:val="24"/>
                      <w:szCs w:val="24"/>
                      <w:lang w:val="en-US"/>
                    </w:rPr>
                    <w:t xml:space="preserve"> </w:t>
                  </w:r>
                  <w:r w:rsidR="00A365D1" w:rsidRPr="00146FCC">
                    <w:rPr>
                      <w:rFonts w:ascii="Cambria" w:hAnsi="Cambria"/>
                      <w:sz w:val="24"/>
                      <w:szCs w:val="24"/>
                      <w:lang w:val="en-US"/>
                    </w:rPr>
                    <w:t xml:space="preserve">Brainstorming </w:t>
                  </w:r>
                  <w:r w:rsidR="00146FCC" w:rsidRPr="00146FCC">
                    <w:rPr>
                      <w:rFonts w:ascii="Cambria" w:hAnsi="Cambria"/>
                      <w:sz w:val="24"/>
                      <w:szCs w:val="24"/>
                      <w:lang w:val="en-US"/>
                    </w:rPr>
                    <w:t>and idea ge</w:t>
                  </w:r>
                  <w:r w:rsidR="00A365D1" w:rsidRPr="00146FCC">
                    <w:rPr>
                      <w:rFonts w:ascii="Cambria" w:hAnsi="Cambria"/>
                      <w:sz w:val="24"/>
                      <w:szCs w:val="24"/>
                      <w:lang w:val="en-US"/>
                    </w:rPr>
                    <w:t>ne</w:t>
                  </w:r>
                  <w:r w:rsidR="00146FCC" w:rsidRPr="00146FCC">
                    <w:rPr>
                      <w:rFonts w:ascii="Cambria" w:hAnsi="Cambria"/>
                      <w:sz w:val="24"/>
                      <w:szCs w:val="24"/>
                      <w:lang w:val="en-US"/>
                    </w:rPr>
                    <w:t>ration</w:t>
                  </w:r>
                </w:p>
                <w:p w14:paraId="7B0023CC" w14:textId="5B45B825" w:rsidR="00D0106C" w:rsidRPr="00146FCC" w:rsidRDefault="00146FCC" w:rsidP="00334B5C">
                  <w:pPr>
                    <w:rPr>
                      <w:rFonts w:ascii="Cambria" w:hAnsi="Cambria" w:cstheme="minorHAnsi"/>
                      <w:i/>
                      <w:iCs/>
                      <w:color w:val="333333"/>
                      <w:sz w:val="22"/>
                      <w:szCs w:val="22"/>
                      <w:lang w:val="en-US"/>
                    </w:rPr>
                  </w:pPr>
                  <w:r>
                    <w:rPr>
                      <w:rFonts w:ascii="Cambria" w:hAnsi="Cambria" w:cstheme="minorHAnsi"/>
                      <w:i/>
                      <w:iCs/>
                      <w:color w:val="333333"/>
                      <w:sz w:val="22"/>
                      <w:szCs w:val="22"/>
                      <w:lang w:val="en-US"/>
                    </w:rPr>
                    <w:t>G</w:t>
                  </w:r>
                  <w:r w:rsidRPr="00146FCC">
                    <w:rPr>
                      <w:rFonts w:ascii="Cambria" w:hAnsi="Cambria" w:cstheme="minorHAnsi"/>
                      <w:i/>
                      <w:iCs/>
                      <w:color w:val="333333"/>
                      <w:sz w:val="22"/>
                      <w:szCs w:val="22"/>
                      <w:lang w:val="en-US"/>
                    </w:rPr>
                    <w:t>enerative AI has helped generate new ideas and perspectives.</w:t>
                  </w:r>
                </w:p>
              </w:tc>
            </w:tr>
            <w:tr w:rsidR="00994E5B" w:rsidRPr="001961AA" w14:paraId="674D63E6" w14:textId="77777777" w:rsidTr="140DF0F5">
              <w:tc>
                <w:tcPr>
                  <w:tcW w:w="8806" w:type="dxa"/>
                  <w:vAlign w:val="center"/>
                </w:tcPr>
                <w:p w14:paraId="30BCFEF8" w14:textId="36AC8883" w:rsidR="00994E5B" w:rsidRPr="001961AA" w:rsidRDefault="00272B09" w:rsidP="00334B5C">
                  <w:pPr>
                    <w:rPr>
                      <w:rFonts w:ascii="Cambria" w:hAnsi="Cambria" w:cstheme="minorHAnsi"/>
                      <w:i/>
                      <w:iCs/>
                      <w:color w:val="333333"/>
                      <w:sz w:val="22"/>
                      <w:szCs w:val="22"/>
                      <w:lang w:val="en-US"/>
                    </w:rPr>
                  </w:pPr>
                  <w:sdt>
                    <w:sdtPr>
                      <w:rPr>
                        <w:rFonts w:ascii="Cambria" w:hAnsi="Cambria"/>
                        <w:color w:val="333333"/>
                        <w:lang w:val="en-US"/>
                      </w:rPr>
                      <w:id w:val="-794289659"/>
                      <w14:checkbox>
                        <w14:checked w14:val="0"/>
                        <w14:checkedState w14:val="2612" w14:font="MS Gothic"/>
                        <w14:uncheckedState w14:val="2610" w14:font="MS Gothic"/>
                      </w14:checkbox>
                    </w:sdtPr>
                    <w:sdtEndPr/>
                    <w:sdtContent>
                      <w:r w:rsidR="00281B1A" w:rsidRPr="001961AA">
                        <w:rPr>
                          <w:rFonts w:ascii="MS Gothic" w:eastAsia="MS Gothic" w:hAnsi="MS Gothic" w:hint="eastAsia"/>
                          <w:color w:val="333333"/>
                          <w:lang w:val="en-US"/>
                        </w:rPr>
                        <w:t>☐</w:t>
                      </w:r>
                    </w:sdtContent>
                  </w:sdt>
                  <w:r w:rsidR="00281B1A" w:rsidRPr="001961AA">
                    <w:rPr>
                      <w:rFonts w:ascii="Cambria" w:hAnsi="Cambria"/>
                      <w:sz w:val="24"/>
                      <w:szCs w:val="24"/>
                      <w:lang w:val="en-US"/>
                    </w:rPr>
                    <w:t xml:space="preserve"> </w:t>
                  </w:r>
                  <w:r w:rsidR="00146FCC" w:rsidRPr="001961AA">
                    <w:rPr>
                      <w:rFonts w:ascii="Cambria" w:hAnsi="Cambria"/>
                      <w:sz w:val="24"/>
                      <w:szCs w:val="24"/>
                      <w:lang w:val="en-US"/>
                    </w:rPr>
                    <w:t>Source and literature search</w:t>
                  </w:r>
                  <w:r w:rsidR="00D0106C" w:rsidRPr="001961AA">
                    <w:rPr>
                      <w:rFonts w:ascii="Cambria" w:hAnsi="Cambria"/>
                      <w:sz w:val="24"/>
                      <w:szCs w:val="24"/>
                      <w:lang w:val="en-US"/>
                    </w:rPr>
                    <w:br/>
                  </w:r>
                  <w:r w:rsidR="001961AA">
                    <w:rPr>
                      <w:rFonts w:ascii="Cambria" w:hAnsi="Cambria" w:cstheme="minorHAnsi"/>
                      <w:i/>
                      <w:iCs/>
                      <w:color w:val="333333"/>
                      <w:sz w:val="22"/>
                      <w:szCs w:val="22"/>
                      <w:lang w:val="en-US"/>
                    </w:rPr>
                    <w:t>G</w:t>
                  </w:r>
                  <w:r w:rsidR="001961AA" w:rsidRPr="001961AA">
                    <w:rPr>
                      <w:rFonts w:ascii="Cambria" w:hAnsi="Cambria" w:cstheme="minorHAnsi"/>
                      <w:i/>
                      <w:iCs/>
                      <w:color w:val="333333"/>
                      <w:sz w:val="22"/>
                      <w:szCs w:val="22"/>
                      <w:lang w:val="en-US"/>
                    </w:rPr>
                    <w:t>enerative AI was used to support your assignment, e.g. by identifying relevant sources, literature and materials.</w:t>
                  </w:r>
                </w:p>
              </w:tc>
            </w:tr>
            <w:tr w:rsidR="00994E5B" w:rsidRPr="001961AA" w14:paraId="4151F07C" w14:textId="77777777" w:rsidTr="140DF0F5">
              <w:tc>
                <w:tcPr>
                  <w:tcW w:w="8806" w:type="dxa"/>
                  <w:vAlign w:val="center"/>
                </w:tcPr>
                <w:p w14:paraId="034A8A10" w14:textId="7F0443C8" w:rsidR="00D0106C" w:rsidRPr="001961AA" w:rsidRDefault="00272B09" w:rsidP="00D0106C">
                  <w:pPr>
                    <w:rPr>
                      <w:rFonts w:ascii="Cambria" w:hAnsi="Cambria" w:cstheme="minorHAnsi"/>
                      <w:i/>
                      <w:iCs/>
                      <w:color w:val="333333"/>
                      <w:sz w:val="22"/>
                      <w:szCs w:val="22"/>
                      <w:lang w:val="en-US"/>
                    </w:rPr>
                  </w:pPr>
                  <w:sdt>
                    <w:sdtPr>
                      <w:rPr>
                        <w:rFonts w:ascii="Cambria" w:hAnsi="Cambria"/>
                        <w:color w:val="333333"/>
                        <w:lang w:val="en-US"/>
                      </w:rPr>
                      <w:id w:val="37326573"/>
                      <w14:checkbox>
                        <w14:checked w14:val="0"/>
                        <w14:checkedState w14:val="2612" w14:font="MS Gothic"/>
                        <w14:uncheckedState w14:val="2610" w14:font="MS Gothic"/>
                      </w14:checkbox>
                    </w:sdtPr>
                    <w:sdtEndPr/>
                    <w:sdtContent>
                      <w:r w:rsidR="00281B1A" w:rsidRPr="001961AA">
                        <w:rPr>
                          <w:rFonts w:ascii="MS Gothic" w:eastAsia="MS Gothic" w:hAnsi="MS Gothic" w:hint="eastAsia"/>
                          <w:color w:val="333333"/>
                          <w:lang w:val="en-US"/>
                        </w:rPr>
                        <w:t>☐</w:t>
                      </w:r>
                    </w:sdtContent>
                  </w:sdt>
                  <w:r w:rsidR="00281B1A" w:rsidRPr="001961AA">
                    <w:rPr>
                      <w:rFonts w:ascii="Cambria" w:hAnsi="Cambria"/>
                      <w:sz w:val="24"/>
                      <w:szCs w:val="24"/>
                      <w:lang w:val="en-US"/>
                    </w:rPr>
                    <w:t xml:space="preserve"> </w:t>
                  </w:r>
                  <w:r w:rsidR="001961AA" w:rsidRPr="001961AA">
                    <w:rPr>
                      <w:rFonts w:ascii="Cambria" w:hAnsi="Cambria"/>
                      <w:sz w:val="24"/>
                      <w:szCs w:val="24"/>
                      <w:lang w:val="en-US"/>
                    </w:rPr>
                    <w:t>Language proofreading or linguistic feedback</w:t>
                  </w:r>
                  <w:r w:rsidR="00D0106C" w:rsidRPr="001961AA">
                    <w:rPr>
                      <w:rFonts w:ascii="Cambria" w:hAnsi="Cambria"/>
                      <w:sz w:val="24"/>
                      <w:szCs w:val="24"/>
                      <w:lang w:val="en-US"/>
                    </w:rPr>
                    <w:br/>
                  </w:r>
                  <w:r w:rsidR="001961AA">
                    <w:rPr>
                      <w:rFonts w:ascii="Cambria" w:hAnsi="Cambria" w:cstheme="minorHAnsi"/>
                      <w:i/>
                      <w:iCs/>
                      <w:color w:val="333333"/>
                      <w:sz w:val="22"/>
                      <w:szCs w:val="22"/>
                      <w:lang w:val="en-US"/>
                    </w:rPr>
                    <w:t>G</w:t>
                  </w:r>
                  <w:r w:rsidR="001961AA" w:rsidRPr="001961AA">
                    <w:rPr>
                      <w:rFonts w:ascii="Cambria" w:hAnsi="Cambria" w:cstheme="minorHAnsi"/>
                      <w:i/>
                      <w:iCs/>
                      <w:color w:val="333333"/>
                      <w:sz w:val="22"/>
                      <w:szCs w:val="22"/>
                      <w:lang w:val="en-US"/>
                    </w:rPr>
                    <w:t>enerative AI has been used for proofreading (grammar, spelling and punctuation).</w:t>
                  </w:r>
                </w:p>
                <w:p w14:paraId="1EFE611F" w14:textId="78AAB95F" w:rsidR="00994E5B" w:rsidRPr="001961AA" w:rsidRDefault="001961AA" w:rsidP="00334B5C">
                  <w:pPr>
                    <w:rPr>
                      <w:rFonts w:ascii="Cambria" w:hAnsi="Cambria" w:cstheme="minorHAnsi"/>
                      <w:i/>
                      <w:iCs/>
                      <w:color w:val="333333"/>
                      <w:sz w:val="22"/>
                      <w:szCs w:val="22"/>
                      <w:lang w:val="en-US"/>
                    </w:rPr>
                  </w:pPr>
                  <w:r w:rsidRPr="001961AA">
                    <w:rPr>
                      <w:rFonts w:ascii="Cambria" w:hAnsi="Cambria" w:cstheme="minorHAnsi"/>
                      <w:i/>
                      <w:iCs/>
                      <w:color w:val="333333"/>
                      <w:sz w:val="22"/>
                      <w:szCs w:val="22"/>
                      <w:lang w:val="en-US"/>
                    </w:rPr>
                    <w:t>Generative AI has contributed to the linguistic presentation of your assignment (e.g. correct use of subject-specific terminology, phrasing, language adjustments, language feedback, translation, etc.).</w:t>
                  </w:r>
                </w:p>
              </w:tc>
            </w:tr>
            <w:tr w:rsidR="00994E5B" w:rsidRPr="001961AA" w14:paraId="7ED83163" w14:textId="77777777" w:rsidTr="140DF0F5">
              <w:tc>
                <w:tcPr>
                  <w:tcW w:w="8806" w:type="dxa"/>
                  <w:vAlign w:val="center"/>
                </w:tcPr>
                <w:p w14:paraId="7F83ABEB" w14:textId="12B9BF73" w:rsidR="00994E5B" w:rsidRPr="001961AA" w:rsidRDefault="00272B09" w:rsidP="00334B5C">
                  <w:pPr>
                    <w:rPr>
                      <w:rFonts w:ascii="Cambria" w:hAnsi="Cambria" w:cstheme="minorHAnsi"/>
                      <w:color w:val="333333"/>
                      <w:sz w:val="22"/>
                      <w:szCs w:val="22"/>
                      <w:lang w:val="en-US"/>
                    </w:rPr>
                  </w:pPr>
                  <w:sdt>
                    <w:sdtPr>
                      <w:rPr>
                        <w:rFonts w:ascii="Cambria" w:hAnsi="Cambria"/>
                        <w:color w:val="333333"/>
                        <w:lang w:val="en-US"/>
                      </w:rPr>
                      <w:id w:val="-929419925"/>
                      <w14:checkbox>
                        <w14:checked w14:val="0"/>
                        <w14:checkedState w14:val="2612" w14:font="MS Gothic"/>
                        <w14:uncheckedState w14:val="2610" w14:font="MS Gothic"/>
                      </w14:checkbox>
                    </w:sdtPr>
                    <w:sdtEndPr/>
                    <w:sdtContent>
                      <w:r w:rsidR="00281B1A" w:rsidRPr="001961AA">
                        <w:rPr>
                          <w:rFonts w:ascii="MS Gothic" w:eastAsia="MS Gothic" w:hAnsi="MS Gothic" w:hint="eastAsia"/>
                          <w:color w:val="333333"/>
                          <w:lang w:val="en-US"/>
                        </w:rPr>
                        <w:t>☐</w:t>
                      </w:r>
                    </w:sdtContent>
                  </w:sdt>
                  <w:r w:rsidR="00281B1A" w:rsidRPr="001961AA">
                    <w:rPr>
                      <w:rFonts w:ascii="Cambria" w:hAnsi="Cambria"/>
                      <w:sz w:val="24"/>
                      <w:szCs w:val="24"/>
                      <w:lang w:val="en-US"/>
                    </w:rPr>
                    <w:t xml:space="preserve"> </w:t>
                  </w:r>
                  <w:r w:rsidR="001961AA" w:rsidRPr="001961AA">
                    <w:rPr>
                      <w:rFonts w:ascii="Cambria" w:hAnsi="Cambria"/>
                      <w:sz w:val="24"/>
                      <w:szCs w:val="24"/>
                      <w:lang w:val="en-US"/>
                    </w:rPr>
                    <w:t>Generating images, maps, tables, a</w:t>
                  </w:r>
                  <w:r w:rsidR="001961AA">
                    <w:rPr>
                      <w:rFonts w:ascii="Cambria" w:hAnsi="Cambria"/>
                      <w:sz w:val="24"/>
                      <w:szCs w:val="24"/>
                      <w:lang w:val="en-US"/>
                    </w:rPr>
                    <w:t>udio, video, etc.</w:t>
                  </w:r>
                </w:p>
              </w:tc>
            </w:tr>
            <w:tr w:rsidR="00994E5B" w:rsidRPr="001961AA" w14:paraId="221976CD" w14:textId="77777777" w:rsidTr="140DF0F5">
              <w:tc>
                <w:tcPr>
                  <w:tcW w:w="8806" w:type="dxa"/>
                  <w:vAlign w:val="center"/>
                </w:tcPr>
                <w:p w14:paraId="46EB9D19" w14:textId="087CCDCB" w:rsidR="00994E5B" w:rsidRPr="001961AA" w:rsidRDefault="00272B09" w:rsidP="00334B5C">
                  <w:pPr>
                    <w:rPr>
                      <w:rFonts w:ascii="Cambria" w:hAnsi="Cambria" w:cstheme="minorHAnsi"/>
                      <w:color w:val="333333"/>
                      <w:sz w:val="22"/>
                      <w:szCs w:val="22"/>
                      <w:lang w:val="en-US"/>
                    </w:rPr>
                  </w:pPr>
                  <w:sdt>
                    <w:sdtPr>
                      <w:rPr>
                        <w:rFonts w:ascii="Cambria" w:hAnsi="Cambria"/>
                        <w:color w:val="333333"/>
                        <w:lang w:val="en-US"/>
                      </w:rPr>
                      <w:id w:val="-1950146322"/>
                      <w14:checkbox>
                        <w14:checked w14:val="0"/>
                        <w14:checkedState w14:val="2612" w14:font="MS Gothic"/>
                        <w14:uncheckedState w14:val="2610" w14:font="MS Gothic"/>
                      </w14:checkbox>
                    </w:sdtPr>
                    <w:sdtEndPr/>
                    <w:sdtContent>
                      <w:r w:rsidR="00281B1A" w:rsidRPr="001961AA">
                        <w:rPr>
                          <w:rFonts w:ascii="MS Gothic" w:eastAsia="MS Gothic" w:hAnsi="MS Gothic" w:hint="eastAsia"/>
                          <w:color w:val="333333"/>
                          <w:lang w:val="en-US"/>
                        </w:rPr>
                        <w:t>☐</w:t>
                      </w:r>
                    </w:sdtContent>
                  </w:sdt>
                  <w:r w:rsidR="00281B1A" w:rsidRPr="001961AA">
                    <w:rPr>
                      <w:rFonts w:ascii="Cambria" w:hAnsi="Cambria"/>
                      <w:sz w:val="24"/>
                      <w:szCs w:val="24"/>
                      <w:lang w:val="en-US"/>
                    </w:rPr>
                    <w:t xml:space="preserve"> </w:t>
                  </w:r>
                  <w:r w:rsidR="00A365D1" w:rsidRPr="001961AA">
                    <w:rPr>
                      <w:rFonts w:ascii="Cambria" w:hAnsi="Cambria"/>
                      <w:sz w:val="24"/>
                      <w:szCs w:val="24"/>
                      <w:lang w:val="en-US"/>
                    </w:rPr>
                    <w:t>Programm</w:t>
                  </w:r>
                  <w:r w:rsidR="001961AA" w:rsidRPr="001961AA">
                    <w:rPr>
                      <w:rFonts w:ascii="Cambria" w:hAnsi="Cambria"/>
                      <w:sz w:val="24"/>
                      <w:szCs w:val="24"/>
                      <w:lang w:val="en-US"/>
                    </w:rPr>
                    <w:t>ing</w:t>
                  </w:r>
                  <w:r w:rsidR="00D0106C" w:rsidRPr="001961AA">
                    <w:rPr>
                      <w:rFonts w:ascii="Cambria" w:hAnsi="Cambria"/>
                      <w:sz w:val="24"/>
                      <w:szCs w:val="24"/>
                      <w:lang w:val="en-US"/>
                    </w:rPr>
                    <w:br/>
                  </w:r>
                  <w:r w:rsidR="001961AA">
                    <w:rPr>
                      <w:rFonts w:ascii="Cambria" w:hAnsi="Cambria" w:cstheme="minorHAnsi"/>
                      <w:i/>
                      <w:iCs/>
                      <w:color w:val="333333"/>
                      <w:sz w:val="22"/>
                      <w:szCs w:val="22"/>
                      <w:lang w:val="en-US"/>
                    </w:rPr>
                    <w:t>G</w:t>
                  </w:r>
                  <w:r w:rsidR="001961AA" w:rsidRPr="001961AA">
                    <w:rPr>
                      <w:rFonts w:ascii="Cambria" w:hAnsi="Cambria" w:cstheme="minorHAnsi"/>
                      <w:i/>
                      <w:iCs/>
                      <w:color w:val="333333"/>
                      <w:sz w:val="22"/>
                      <w:szCs w:val="22"/>
                      <w:lang w:val="en-US"/>
                    </w:rPr>
                    <w:t>enerative AI was used to work with programming.</w:t>
                  </w:r>
                </w:p>
              </w:tc>
            </w:tr>
            <w:tr w:rsidR="00994E5B" w:rsidRPr="001F5673" w14:paraId="31C7B36E" w14:textId="77777777" w:rsidTr="140DF0F5">
              <w:tc>
                <w:tcPr>
                  <w:tcW w:w="8806" w:type="dxa"/>
                  <w:vAlign w:val="center"/>
                </w:tcPr>
                <w:p w14:paraId="54035279" w14:textId="3FB5978D" w:rsidR="00994E5B" w:rsidRPr="001F5673" w:rsidRDefault="00272B09" w:rsidP="00334B5C">
                  <w:pPr>
                    <w:rPr>
                      <w:rFonts w:ascii="Cambria" w:hAnsi="Cambria"/>
                      <w:sz w:val="24"/>
                      <w:szCs w:val="24"/>
                      <w:lang w:val="en-US"/>
                    </w:rPr>
                  </w:pPr>
                  <w:sdt>
                    <w:sdtPr>
                      <w:rPr>
                        <w:rFonts w:ascii="Cambria" w:hAnsi="Cambria"/>
                        <w:color w:val="333333"/>
                        <w:lang w:val="en-US"/>
                      </w:rPr>
                      <w:id w:val="-283503029"/>
                      <w14:checkbox>
                        <w14:checked w14:val="0"/>
                        <w14:checkedState w14:val="2612" w14:font="MS Gothic"/>
                        <w14:uncheckedState w14:val="2610" w14:font="MS Gothic"/>
                      </w14:checkbox>
                    </w:sdtPr>
                    <w:sdtEndPr/>
                    <w:sdtContent>
                      <w:r w:rsidR="00281B1A" w:rsidRPr="001F5673">
                        <w:rPr>
                          <w:rFonts w:ascii="MS Gothic" w:eastAsia="MS Gothic" w:hAnsi="MS Gothic" w:hint="eastAsia"/>
                          <w:color w:val="333333"/>
                          <w:lang w:val="en-US"/>
                        </w:rPr>
                        <w:t>☐</w:t>
                      </w:r>
                    </w:sdtContent>
                  </w:sdt>
                  <w:r w:rsidR="00281B1A" w:rsidRPr="001F5673">
                    <w:rPr>
                      <w:rFonts w:ascii="Cambria" w:hAnsi="Cambria"/>
                      <w:sz w:val="24"/>
                      <w:szCs w:val="24"/>
                      <w:lang w:val="en-US"/>
                    </w:rPr>
                    <w:t xml:space="preserve"> </w:t>
                  </w:r>
                  <w:r w:rsidR="001F5673" w:rsidRPr="001F5673">
                    <w:rPr>
                      <w:rFonts w:ascii="Cambria" w:hAnsi="Cambria"/>
                      <w:sz w:val="24"/>
                      <w:szCs w:val="24"/>
                      <w:lang w:val="en-US"/>
                    </w:rPr>
                    <w:t>Other use (please specify which):</w:t>
                  </w:r>
                </w:p>
                <w:p w14:paraId="1E7FDEF9" w14:textId="77777777" w:rsidR="00994E5B" w:rsidRPr="001F5673" w:rsidRDefault="00994E5B" w:rsidP="00334B5C">
                  <w:pPr>
                    <w:rPr>
                      <w:rFonts w:ascii="Cambria" w:hAnsi="Cambria"/>
                      <w:sz w:val="24"/>
                      <w:szCs w:val="24"/>
                      <w:lang w:val="en-US"/>
                    </w:rPr>
                  </w:pPr>
                </w:p>
                <w:p w14:paraId="2A99C954" w14:textId="77777777" w:rsidR="00994E5B" w:rsidRPr="001F5673" w:rsidRDefault="00994E5B" w:rsidP="00334B5C">
                  <w:pPr>
                    <w:rPr>
                      <w:rFonts w:ascii="Cambria" w:hAnsi="Cambria"/>
                      <w:sz w:val="24"/>
                      <w:szCs w:val="24"/>
                      <w:lang w:val="en-US"/>
                    </w:rPr>
                  </w:pPr>
                </w:p>
                <w:p w14:paraId="68CD714E" w14:textId="77777777" w:rsidR="00994E5B" w:rsidRPr="001F5673" w:rsidRDefault="00994E5B" w:rsidP="00334B5C">
                  <w:pPr>
                    <w:rPr>
                      <w:rFonts w:ascii="Cambria" w:hAnsi="Cambria"/>
                      <w:sz w:val="24"/>
                      <w:szCs w:val="24"/>
                      <w:lang w:val="en-US"/>
                    </w:rPr>
                  </w:pPr>
                </w:p>
              </w:tc>
            </w:tr>
          </w:tbl>
          <w:p w14:paraId="553B4D10" w14:textId="77777777" w:rsidR="007D3B9A" w:rsidRPr="001F5673" w:rsidRDefault="007D3B9A" w:rsidP="00334B5C">
            <w:pPr>
              <w:rPr>
                <w:rFonts w:ascii="Cambria" w:hAnsi="Cambria" w:cstheme="minorHAnsi"/>
                <w:b/>
                <w:bCs/>
                <w:color w:val="333333"/>
                <w:sz w:val="22"/>
                <w:szCs w:val="22"/>
                <w:lang w:val="en-US"/>
              </w:rPr>
            </w:pPr>
          </w:p>
          <w:p w14:paraId="0B53DC8C" w14:textId="138ABF2D" w:rsidR="00176302" w:rsidRPr="001F5673" w:rsidRDefault="001F5673" w:rsidP="007D3B9A">
            <w:pPr>
              <w:rPr>
                <w:rFonts w:ascii="Cambria" w:hAnsi="Cambria" w:cstheme="minorHAnsi"/>
                <w:i/>
                <w:iCs/>
                <w:color w:val="333333"/>
                <w:sz w:val="22"/>
                <w:szCs w:val="22"/>
                <w:lang w:val="en-US"/>
              </w:rPr>
            </w:pPr>
            <w:r w:rsidRPr="001F5673">
              <w:rPr>
                <w:rFonts w:ascii="Cambria" w:hAnsi="Cambria" w:cstheme="minorHAnsi"/>
                <w:b/>
                <w:bCs/>
                <w:color w:val="333333"/>
                <w:sz w:val="22"/>
                <w:szCs w:val="22"/>
                <w:lang w:val="en-US"/>
              </w:rPr>
              <w:t xml:space="preserve">For each selected item, briefly explain how you have used the responses generated by the AI. </w:t>
            </w:r>
            <w:r w:rsidRPr="001F5673">
              <w:rPr>
                <w:rFonts w:ascii="Cambria" w:hAnsi="Cambria" w:cstheme="minorHAnsi"/>
                <w:i/>
                <w:iCs/>
                <w:color w:val="333333"/>
                <w:sz w:val="22"/>
                <w:szCs w:val="22"/>
                <w:lang w:val="en-US"/>
              </w:rPr>
              <w:t>Describe, for example, how the information was generated, and explain how the output was used in your assignment.</w:t>
            </w:r>
          </w:p>
          <w:p w14:paraId="6811AB0D" w14:textId="77777777" w:rsidR="00176302" w:rsidRPr="001F5673" w:rsidRDefault="00176302" w:rsidP="007D3B9A">
            <w:pPr>
              <w:rPr>
                <w:rFonts w:ascii="Cambria" w:hAnsi="Cambria" w:cstheme="minorHAnsi"/>
                <w:i/>
                <w:iCs/>
                <w:color w:val="333333"/>
                <w:sz w:val="22"/>
                <w:szCs w:val="22"/>
                <w:lang w:val="en-US"/>
              </w:rPr>
            </w:pPr>
          </w:p>
          <w:p w14:paraId="7A5B68CA" w14:textId="77777777" w:rsidR="00176302" w:rsidRPr="001F5673" w:rsidRDefault="00176302" w:rsidP="007D3B9A">
            <w:pPr>
              <w:rPr>
                <w:rFonts w:ascii="Cambria" w:hAnsi="Cambria" w:cstheme="minorHAnsi"/>
                <w:i/>
                <w:iCs/>
                <w:color w:val="333333"/>
                <w:sz w:val="22"/>
                <w:szCs w:val="22"/>
                <w:lang w:val="en-US"/>
              </w:rPr>
            </w:pPr>
          </w:p>
          <w:p w14:paraId="2E3870D2" w14:textId="77777777" w:rsidR="00EB69AD" w:rsidRPr="001F5673" w:rsidRDefault="00EB69AD" w:rsidP="007D3B9A">
            <w:pPr>
              <w:rPr>
                <w:rFonts w:ascii="Cambria" w:hAnsi="Cambria" w:cstheme="minorHAnsi"/>
                <w:i/>
                <w:iCs/>
                <w:color w:val="333333"/>
                <w:sz w:val="22"/>
                <w:szCs w:val="22"/>
                <w:lang w:val="en-US"/>
              </w:rPr>
            </w:pPr>
          </w:p>
          <w:p w14:paraId="532E2CD0" w14:textId="77777777" w:rsidR="00176302" w:rsidRPr="001F5673" w:rsidRDefault="00176302" w:rsidP="007D3B9A">
            <w:pPr>
              <w:rPr>
                <w:rFonts w:ascii="Cambria" w:hAnsi="Cambria" w:cstheme="minorHAnsi"/>
                <w:i/>
                <w:iCs/>
                <w:color w:val="333333"/>
                <w:sz w:val="22"/>
                <w:szCs w:val="22"/>
                <w:lang w:val="en-US"/>
              </w:rPr>
            </w:pPr>
          </w:p>
          <w:p w14:paraId="3BA608D3" w14:textId="77777777" w:rsidR="00176302" w:rsidRPr="001F5673" w:rsidRDefault="00176302" w:rsidP="007D3B9A">
            <w:pPr>
              <w:rPr>
                <w:rFonts w:ascii="Cambria" w:hAnsi="Cambria" w:cstheme="minorHAnsi"/>
                <w:i/>
                <w:iCs/>
                <w:color w:val="333333"/>
                <w:sz w:val="22"/>
                <w:szCs w:val="22"/>
                <w:lang w:val="en-US"/>
              </w:rPr>
            </w:pPr>
          </w:p>
          <w:p w14:paraId="4E7B0CCF" w14:textId="77777777" w:rsidR="007111B4" w:rsidRPr="001F5673" w:rsidRDefault="007111B4" w:rsidP="007D3B9A">
            <w:pPr>
              <w:rPr>
                <w:rFonts w:ascii="Cambria" w:hAnsi="Cambria" w:cstheme="minorHAnsi"/>
                <w:i/>
                <w:iCs/>
                <w:color w:val="333333"/>
                <w:sz w:val="22"/>
                <w:szCs w:val="22"/>
                <w:lang w:val="en-US"/>
              </w:rPr>
            </w:pPr>
          </w:p>
          <w:p w14:paraId="2E0D8BFC" w14:textId="77777777" w:rsidR="00176302" w:rsidRPr="001F5673" w:rsidRDefault="00176302" w:rsidP="007D3B9A">
            <w:pPr>
              <w:rPr>
                <w:rFonts w:ascii="Cambria" w:hAnsi="Cambria" w:cstheme="minorHAnsi"/>
                <w:i/>
                <w:iCs/>
                <w:color w:val="333333"/>
                <w:sz w:val="22"/>
                <w:szCs w:val="22"/>
                <w:lang w:val="en-US"/>
              </w:rPr>
            </w:pPr>
          </w:p>
          <w:p w14:paraId="5917214A" w14:textId="77777777" w:rsidR="00176302" w:rsidRPr="001F5673" w:rsidRDefault="00176302" w:rsidP="007D3B9A">
            <w:pPr>
              <w:rPr>
                <w:rFonts w:ascii="Cambria" w:hAnsi="Cambria" w:cstheme="minorHAnsi"/>
                <w:i/>
                <w:iCs/>
                <w:color w:val="333333"/>
                <w:sz w:val="22"/>
                <w:szCs w:val="22"/>
                <w:lang w:val="en-US"/>
              </w:rPr>
            </w:pPr>
          </w:p>
          <w:p w14:paraId="257989F6" w14:textId="77777777" w:rsidR="00176302" w:rsidRPr="001F5673" w:rsidRDefault="00176302" w:rsidP="007D3B9A">
            <w:pPr>
              <w:rPr>
                <w:rFonts w:ascii="Cambria" w:hAnsi="Cambria" w:cstheme="minorHAnsi"/>
                <w:i/>
                <w:iCs/>
                <w:color w:val="333333"/>
                <w:sz w:val="22"/>
                <w:szCs w:val="22"/>
                <w:lang w:val="en-US"/>
              </w:rPr>
            </w:pPr>
          </w:p>
          <w:p w14:paraId="3556AEAF" w14:textId="77777777" w:rsidR="00176302" w:rsidRPr="001F5673" w:rsidRDefault="00176302" w:rsidP="007D3B9A">
            <w:pPr>
              <w:rPr>
                <w:rFonts w:ascii="Cambria" w:hAnsi="Cambria" w:cstheme="minorHAnsi"/>
                <w:i/>
                <w:iCs/>
                <w:color w:val="333333"/>
                <w:sz w:val="22"/>
                <w:szCs w:val="22"/>
                <w:lang w:val="en-US"/>
              </w:rPr>
            </w:pPr>
          </w:p>
          <w:p w14:paraId="76579CAB" w14:textId="77777777" w:rsidR="00176302" w:rsidRPr="001F5673" w:rsidRDefault="00176302" w:rsidP="007D3B9A">
            <w:pPr>
              <w:rPr>
                <w:rFonts w:ascii="Cambria" w:hAnsi="Cambria" w:cstheme="minorHAnsi"/>
                <w:i/>
                <w:iCs/>
                <w:color w:val="333333"/>
                <w:sz w:val="22"/>
                <w:szCs w:val="22"/>
                <w:lang w:val="en-US"/>
              </w:rPr>
            </w:pPr>
          </w:p>
          <w:p w14:paraId="30330559" w14:textId="77777777" w:rsidR="00176302" w:rsidRPr="001F5673" w:rsidRDefault="00176302" w:rsidP="007D3B9A">
            <w:pPr>
              <w:rPr>
                <w:rFonts w:ascii="Cambria" w:hAnsi="Cambria" w:cstheme="minorHAnsi"/>
                <w:i/>
                <w:iCs/>
                <w:color w:val="333333"/>
                <w:sz w:val="22"/>
                <w:szCs w:val="22"/>
                <w:lang w:val="en-US"/>
              </w:rPr>
            </w:pPr>
          </w:p>
          <w:p w14:paraId="11718973" w14:textId="77777777" w:rsidR="00176302" w:rsidRPr="001F5673" w:rsidRDefault="00176302" w:rsidP="007D3B9A">
            <w:pPr>
              <w:rPr>
                <w:rFonts w:ascii="Cambria" w:hAnsi="Cambria" w:cstheme="minorHAnsi"/>
                <w:i/>
                <w:iCs/>
                <w:color w:val="333333"/>
                <w:sz w:val="22"/>
                <w:szCs w:val="22"/>
                <w:lang w:val="en-US"/>
              </w:rPr>
            </w:pPr>
          </w:p>
          <w:p w14:paraId="21105AEB" w14:textId="77777777" w:rsidR="00176302" w:rsidRPr="001F5673" w:rsidRDefault="00176302" w:rsidP="007D3B9A">
            <w:pPr>
              <w:rPr>
                <w:rFonts w:ascii="Cambria" w:hAnsi="Cambria" w:cstheme="minorHAnsi"/>
                <w:i/>
                <w:iCs/>
                <w:color w:val="333333"/>
                <w:sz w:val="22"/>
                <w:szCs w:val="22"/>
                <w:lang w:val="en-US"/>
              </w:rPr>
            </w:pPr>
          </w:p>
          <w:p w14:paraId="1CB68917" w14:textId="0C26B242" w:rsidR="00EB69AD" w:rsidRPr="001F5673" w:rsidRDefault="001F5673" w:rsidP="007D3B9A">
            <w:pPr>
              <w:rPr>
                <w:rFonts w:ascii="Cambria" w:hAnsi="Cambria" w:cstheme="minorHAnsi"/>
                <w:b/>
                <w:bCs/>
                <w:color w:val="333333"/>
                <w:sz w:val="22"/>
                <w:szCs w:val="22"/>
                <w:lang w:val="en-US"/>
              </w:rPr>
            </w:pPr>
            <w:r w:rsidRPr="001F5673">
              <w:rPr>
                <w:rFonts w:ascii="Cambria" w:hAnsi="Cambria" w:cstheme="minorHAnsi"/>
                <w:b/>
                <w:bCs/>
                <w:color w:val="333333"/>
                <w:sz w:val="22"/>
                <w:szCs w:val="22"/>
                <w:lang w:val="en-US"/>
              </w:rPr>
              <w:t>Describe how you have critically assessed the responses provided by the AI.</w:t>
            </w:r>
          </w:p>
          <w:p w14:paraId="5B4F3B6E" w14:textId="77777777" w:rsidR="00EB69AD" w:rsidRPr="001F5673" w:rsidRDefault="00EB69AD" w:rsidP="007D3B9A">
            <w:pPr>
              <w:rPr>
                <w:rFonts w:ascii="Cambria" w:hAnsi="Cambria" w:cstheme="minorHAnsi"/>
                <w:b/>
                <w:bCs/>
                <w:color w:val="333333"/>
                <w:sz w:val="22"/>
                <w:szCs w:val="22"/>
                <w:lang w:val="en-US"/>
              </w:rPr>
            </w:pPr>
          </w:p>
          <w:p w14:paraId="0418FF71" w14:textId="77777777" w:rsidR="00EB69AD" w:rsidRPr="001F5673" w:rsidRDefault="00EB69AD" w:rsidP="007D3B9A">
            <w:pPr>
              <w:rPr>
                <w:rFonts w:ascii="Cambria" w:hAnsi="Cambria" w:cstheme="minorHAnsi"/>
                <w:b/>
                <w:bCs/>
                <w:color w:val="333333"/>
                <w:sz w:val="22"/>
                <w:szCs w:val="22"/>
                <w:lang w:val="en-US"/>
              </w:rPr>
            </w:pPr>
          </w:p>
          <w:p w14:paraId="2F6D8E18" w14:textId="77777777" w:rsidR="00EB69AD" w:rsidRPr="001F5673" w:rsidRDefault="00EB69AD" w:rsidP="007D3B9A">
            <w:pPr>
              <w:rPr>
                <w:rFonts w:ascii="Cambria" w:hAnsi="Cambria" w:cstheme="minorHAnsi"/>
                <w:b/>
                <w:bCs/>
                <w:color w:val="333333"/>
                <w:sz w:val="22"/>
                <w:szCs w:val="22"/>
                <w:lang w:val="en-US"/>
              </w:rPr>
            </w:pPr>
          </w:p>
          <w:p w14:paraId="6F69C412" w14:textId="77777777" w:rsidR="00EB69AD" w:rsidRPr="001F5673" w:rsidRDefault="00EB69AD" w:rsidP="007D3B9A">
            <w:pPr>
              <w:rPr>
                <w:rFonts w:ascii="Cambria" w:hAnsi="Cambria" w:cstheme="minorHAnsi"/>
                <w:b/>
                <w:bCs/>
                <w:color w:val="333333"/>
                <w:sz w:val="22"/>
                <w:szCs w:val="22"/>
                <w:lang w:val="en-US"/>
              </w:rPr>
            </w:pPr>
          </w:p>
          <w:p w14:paraId="0DDA31DD" w14:textId="77777777" w:rsidR="00EB69AD" w:rsidRPr="001F5673" w:rsidRDefault="00EB69AD" w:rsidP="007D3B9A">
            <w:pPr>
              <w:rPr>
                <w:rFonts w:ascii="Cambria" w:hAnsi="Cambria" w:cstheme="minorHAnsi"/>
                <w:b/>
                <w:bCs/>
                <w:color w:val="333333"/>
                <w:sz w:val="22"/>
                <w:szCs w:val="22"/>
                <w:lang w:val="en-US"/>
              </w:rPr>
            </w:pPr>
          </w:p>
          <w:p w14:paraId="4D60CFDD" w14:textId="77777777" w:rsidR="00EB69AD" w:rsidRPr="001F5673" w:rsidRDefault="00EB69AD" w:rsidP="007D3B9A">
            <w:pPr>
              <w:rPr>
                <w:rFonts w:ascii="Cambria" w:hAnsi="Cambria" w:cstheme="minorHAnsi"/>
                <w:b/>
                <w:bCs/>
                <w:color w:val="333333"/>
                <w:sz w:val="22"/>
                <w:szCs w:val="22"/>
                <w:lang w:val="en-US"/>
              </w:rPr>
            </w:pPr>
          </w:p>
          <w:p w14:paraId="7B023E6B" w14:textId="77777777" w:rsidR="00EB69AD" w:rsidRPr="001F5673" w:rsidRDefault="00EB69AD" w:rsidP="007D3B9A">
            <w:pPr>
              <w:rPr>
                <w:rFonts w:ascii="Cambria" w:hAnsi="Cambria" w:cstheme="minorHAnsi"/>
                <w:b/>
                <w:bCs/>
                <w:color w:val="333333"/>
                <w:sz w:val="22"/>
                <w:szCs w:val="22"/>
                <w:lang w:val="en-US"/>
              </w:rPr>
            </w:pPr>
          </w:p>
          <w:p w14:paraId="437A7210" w14:textId="77777777" w:rsidR="00EB69AD" w:rsidRPr="001F5673" w:rsidRDefault="00EB69AD" w:rsidP="007D3B9A">
            <w:pPr>
              <w:rPr>
                <w:rFonts w:ascii="Cambria" w:hAnsi="Cambria" w:cstheme="minorHAnsi"/>
                <w:b/>
                <w:bCs/>
                <w:color w:val="333333"/>
                <w:sz w:val="22"/>
                <w:szCs w:val="22"/>
                <w:lang w:val="en-US"/>
              </w:rPr>
            </w:pPr>
          </w:p>
          <w:p w14:paraId="24CCC105" w14:textId="77777777" w:rsidR="00EB69AD" w:rsidRPr="001F5673" w:rsidRDefault="00EB69AD" w:rsidP="007D3B9A">
            <w:pPr>
              <w:rPr>
                <w:rFonts w:ascii="Cambria" w:hAnsi="Cambria" w:cstheme="minorHAnsi"/>
                <w:b/>
                <w:bCs/>
                <w:color w:val="333333"/>
                <w:sz w:val="22"/>
                <w:szCs w:val="22"/>
                <w:lang w:val="en-US"/>
              </w:rPr>
            </w:pPr>
          </w:p>
          <w:p w14:paraId="7EF6A044" w14:textId="77777777" w:rsidR="00EB69AD" w:rsidRPr="001F5673" w:rsidRDefault="00EB69AD" w:rsidP="007D3B9A">
            <w:pPr>
              <w:rPr>
                <w:rFonts w:ascii="Cambria" w:hAnsi="Cambria" w:cstheme="minorHAnsi"/>
                <w:b/>
                <w:bCs/>
                <w:color w:val="333333"/>
                <w:sz w:val="22"/>
                <w:szCs w:val="22"/>
                <w:lang w:val="en-US"/>
              </w:rPr>
            </w:pPr>
          </w:p>
          <w:p w14:paraId="04CAE546" w14:textId="77777777" w:rsidR="00EB69AD" w:rsidRPr="001F5673" w:rsidRDefault="00EB69AD" w:rsidP="007D3B9A">
            <w:pPr>
              <w:rPr>
                <w:rFonts w:ascii="Cambria" w:hAnsi="Cambria" w:cstheme="minorHAnsi"/>
                <w:b/>
                <w:bCs/>
                <w:color w:val="333333"/>
                <w:sz w:val="22"/>
                <w:szCs w:val="22"/>
                <w:lang w:val="en-US"/>
              </w:rPr>
            </w:pPr>
          </w:p>
          <w:p w14:paraId="4E7C630C" w14:textId="77777777" w:rsidR="00EB69AD" w:rsidRPr="001F5673" w:rsidRDefault="00EB69AD" w:rsidP="007D3B9A">
            <w:pPr>
              <w:rPr>
                <w:rFonts w:ascii="Cambria" w:hAnsi="Cambria" w:cstheme="minorHAnsi"/>
                <w:b/>
                <w:bCs/>
                <w:color w:val="333333"/>
                <w:sz w:val="22"/>
                <w:szCs w:val="22"/>
                <w:lang w:val="en-US"/>
              </w:rPr>
            </w:pPr>
          </w:p>
          <w:p w14:paraId="6C83CDF1" w14:textId="77777777" w:rsidR="00EB69AD" w:rsidRPr="001F5673" w:rsidRDefault="00EB69AD" w:rsidP="007D3B9A">
            <w:pPr>
              <w:rPr>
                <w:rFonts w:ascii="Cambria" w:hAnsi="Cambria" w:cstheme="minorHAnsi"/>
                <w:b/>
                <w:bCs/>
                <w:color w:val="333333"/>
                <w:sz w:val="22"/>
                <w:szCs w:val="22"/>
                <w:lang w:val="en-US"/>
              </w:rPr>
            </w:pPr>
          </w:p>
          <w:p w14:paraId="36BD6E8F" w14:textId="77777777" w:rsidR="00EB69AD" w:rsidRPr="001F5673" w:rsidRDefault="00EB69AD" w:rsidP="007D3B9A">
            <w:pPr>
              <w:rPr>
                <w:rFonts w:ascii="Cambria" w:hAnsi="Cambria" w:cstheme="minorHAnsi"/>
                <w:b/>
                <w:bCs/>
                <w:color w:val="333333"/>
                <w:sz w:val="22"/>
                <w:szCs w:val="22"/>
                <w:lang w:val="en-US"/>
              </w:rPr>
            </w:pPr>
          </w:p>
          <w:p w14:paraId="6FF58FC6" w14:textId="77777777" w:rsidR="00EB69AD" w:rsidRPr="001F5673" w:rsidRDefault="00EB69AD" w:rsidP="007D3B9A">
            <w:pPr>
              <w:rPr>
                <w:rFonts w:ascii="Cambria" w:hAnsi="Cambria" w:cstheme="minorHAnsi"/>
                <w:b/>
                <w:bCs/>
                <w:color w:val="333333"/>
                <w:sz w:val="22"/>
                <w:szCs w:val="22"/>
                <w:lang w:val="en-US"/>
              </w:rPr>
            </w:pPr>
          </w:p>
          <w:p w14:paraId="5D23E5CA" w14:textId="416B018C" w:rsidR="00EB69AD" w:rsidRPr="001F5673" w:rsidRDefault="00EB69AD" w:rsidP="007D3B9A">
            <w:pPr>
              <w:rPr>
                <w:rFonts w:ascii="Cambria" w:hAnsi="Cambria" w:cstheme="minorHAnsi"/>
                <w:b/>
                <w:bCs/>
                <w:color w:val="333333"/>
                <w:sz w:val="22"/>
                <w:szCs w:val="22"/>
                <w:lang w:val="en-US"/>
              </w:rPr>
            </w:pPr>
          </w:p>
        </w:tc>
      </w:tr>
      <w:bookmarkEnd w:id="0"/>
    </w:tbl>
    <w:p w14:paraId="4BDEDF86" w14:textId="3C7BD3BD" w:rsidR="00657CEB" w:rsidRPr="001F5673" w:rsidRDefault="00657CEB" w:rsidP="000E4EB5">
      <w:pPr>
        <w:rPr>
          <w:rFonts w:ascii="Cambria" w:hAnsi="Cambria"/>
          <w:lang w:val="en-US"/>
        </w:rPr>
      </w:pPr>
    </w:p>
    <w:sectPr w:rsidR="00657CEB" w:rsidRPr="001F5673" w:rsidSect="00A365D1">
      <w:headerReference w:type="default" r:id="rId15"/>
      <w:footerReference w:type="default" r:id="rId16"/>
      <w:headerReference w:type="first" r:id="rId17"/>
      <w:footerReference w:type="first" r:id="rId18"/>
      <w:endnotePr>
        <w:numFmt w:val="decimal"/>
      </w:endnotePr>
      <w:pgSz w:w="11907" w:h="16840" w:code="9"/>
      <w:pgMar w:top="1898" w:right="1134" w:bottom="1134" w:left="1134" w:header="567"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BEF66" w14:textId="77777777" w:rsidR="00DA1308" w:rsidRDefault="00DA1308">
      <w:r>
        <w:separator/>
      </w:r>
    </w:p>
  </w:endnote>
  <w:endnote w:type="continuationSeparator" w:id="0">
    <w:p w14:paraId="62046558" w14:textId="77777777" w:rsidR="00DA1308" w:rsidRDefault="00DA1308">
      <w:r>
        <w:continuationSeparator/>
      </w:r>
    </w:p>
  </w:endnote>
  <w:endnote w:type="continuationNotice" w:id="1">
    <w:p w14:paraId="6100FD1A" w14:textId="77777777" w:rsidR="00DA1308" w:rsidRDefault="00DA130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71B942DF-EB8F-441B-9885-CB74689E754D}"/>
    <w:embedBold r:id="rId2" w:fontKey="{B1227AED-78A9-46BA-8C3F-DDE1E05EB7A6}"/>
    <w:embedItalic r:id="rId3" w:fontKey="{2AD32ED3-B676-46F6-AC21-CBA2E539A2F5}"/>
    <w:embedBoldItalic r:id="rId4" w:fontKey="{2CCFE07A-E213-4012-A95D-C05456B49667}"/>
  </w:font>
  <w:font w:name="Arial">
    <w:panose1 w:val="020B0604020202020204"/>
    <w:charset w:val="00"/>
    <w:family w:val="swiss"/>
    <w:pitch w:val="variable"/>
    <w:sig w:usb0="E0002EFF" w:usb1="C000785B" w:usb2="00000009" w:usb3="00000000" w:csb0="000001FF" w:csb1="00000000"/>
  </w:font>
  <w:font w:name="AU Passata">
    <w:altName w:val="Calibri"/>
    <w:charset w:val="4D"/>
    <w:family w:val="swiss"/>
    <w:pitch w:val="variable"/>
    <w:sig w:usb0="A00000AF" w:usb1="5000204A" w:usb2="00000000" w:usb3="00000000" w:csb0="0000009B" w:csb1="00000000"/>
    <w:embedRegular r:id="rId5" w:fontKey="{4CC6D993-4932-4195-9E8C-01639E35CF39}"/>
    <w:embedBold r:id="rId6" w:fontKey="{23F233B7-F84C-4B74-BFF7-5D6F523B91A8}"/>
    <w:embedItalic r:id="rId7" w:fontKey="{D9D6A53B-630E-4E2F-A793-F754487934D2}"/>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DCADAEE3-B421-4A69-B6DC-19B0071EDA9F}"/>
  </w:font>
  <w:font w:name="AU Logo">
    <w:charset w:val="4D"/>
    <w:family w:val="decorative"/>
    <w:pitch w:val="variable"/>
    <w:sig w:usb0="00000003" w:usb1="00000000" w:usb2="00000000" w:usb3="00000000" w:csb0="80000001" w:csb1="00000000"/>
    <w:embedBold r:id="rId9" w:fontKey="{77C93BD3-3136-411A-907E-54E8D768E2BF}"/>
  </w:font>
  <w:font w:name="Segoe UI">
    <w:panose1 w:val="020B0502040204020203"/>
    <w:charset w:val="00"/>
    <w:family w:val="swiss"/>
    <w:pitch w:val="variable"/>
    <w:sig w:usb0="E4002EFF" w:usb1="C000E47F" w:usb2="00000009" w:usb3="00000000" w:csb0="000001FF" w:csb1="00000000"/>
    <w:embedRegular r:id="rId10" w:fontKey="{27F6DBB3-FC91-43EE-888A-569DAC64FD11}"/>
  </w:font>
  <w:font w:name="Cambria">
    <w:panose1 w:val="02040503050406030204"/>
    <w:charset w:val="00"/>
    <w:family w:val="roman"/>
    <w:pitch w:val="variable"/>
    <w:sig w:usb0="E00006FF" w:usb1="420024FF" w:usb2="02000000" w:usb3="00000000" w:csb0="0000019F" w:csb1="00000000"/>
    <w:embedRegular r:id="rId11" w:fontKey="{8AB408DC-9F49-4578-B18B-0D1D297EC89E}"/>
    <w:embedBold r:id="rId12" w:fontKey="{A17108A0-ECA8-4A23-A6FB-7EDDC5F6BAAC}"/>
    <w:embedItalic r:id="rId13" w:fontKey="{D546E843-992B-49A2-A1D4-6E4D5A6994CC}"/>
  </w:font>
  <w:font w:name="MS Gothic">
    <w:altName w:val="ＭＳ ゴシック"/>
    <w:panose1 w:val="020B0609070205080204"/>
    <w:charset w:val="80"/>
    <w:family w:val="modern"/>
    <w:pitch w:val="fixed"/>
    <w:sig w:usb0="E00002FF" w:usb1="6AC7FDFB" w:usb2="08000012" w:usb3="00000000" w:csb0="0002009F" w:csb1="00000000"/>
    <w:embedRegular r:id="rId14" w:subsetted="1" w:fontKey="{8F314339-4440-4197-8296-899D6D5A65E0}"/>
  </w:font>
  <w:font w:name="SimHei">
    <w:altName w:val="黑体"/>
    <w:panose1 w:val="02010600030101010101"/>
    <w:charset w:val="86"/>
    <w:family w:val="modern"/>
    <w:pitch w:val="fixed"/>
    <w:sig w:usb0="800002BF" w:usb1="38CF7CFA" w:usb2="00000016" w:usb3="00000000" w:csb0="00040001" w:csb1="00000000"/>
  </w:font>
  <w:font w:name="AU Passata Light">
    <w:charset w:val="00"/>
    <w:family w:val="swiss"/>
    <w:pitch w:val="variable"/>
    <w:sig w:usb0="A00000AF" w:usb1="5000204A" w:usb2="00000000" w:usb3="00000000" w:csb0="0000009B" w:csb1="00000000"/>
    <w:embedRegular r:id="rId15" w:fontKey="{6E928224-03FA-4D7B-AFF7-86DFF23CD84A}"/>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5447D" w14:textId="1C3AAA1E" w:rsidR="00230016" w:rsidRPr="00587F98" w:rsidRDefault="00230016" w:rsidP="00230016">
    <w:pPr>
      <w:tabs>
        <w:tab w:val="center" w:pos="5103"/>
        <w:tab w:val="right" w:pos="9638"/>
      </w:tabs>
      <w:rPr>
        <w:rFonts w:cstheme="minorHAnsi"/>
        <w:sz w:val="28"/>
        <w:szCs w:val="28"/>
      </w:rPr>
    </w:pPr>
    <w:r w:rsidRPr="00587F98">
      <w:rPr>
        <w:rFonts w:cstheme="minorHAnsi"/>
        <w:sz w:val="28"/>
        <w:szCs w:val="28"/>
      </w:rPr>
      <w:tab/>
    </w:r>
    <w:r w:rsidR="007C358A" w:rsidRPr="007C358A">
      <w:rPr>
        <w:rFonts w:cstheme="minorHAnsi"/>
        <w:b/>
        <w:bCs/>
        <w:sz w:val="28"/>
        <w:szCs w:val="28"/>
      </w:rPr>
      <w:t>FACULTY</w:t>
    </w:r>
    <w:r w:rsidR="007C358A">
      <w:rPr>
        <w:rFonts w:cstheme="minorHAnsi"/>
        <w:sz w:val="28"/>
        <w:szCs w:val="28"/>
      </w:rPr>
      <w:t xml:space="preserve"> of</w:t>
    </w:r>
    <w:r w:rsidR="0064750F">
      <w:rPr>
        <w:rFonts w:cstheme="minorHAnsi"/>
        <w:sz w:val="28"/>
        <w:szCs w:val="28"/>
      </w:rPr>
      <w:t xml:space="preserve"> </w:t>
    </w:r>
    <w:r w:rsidR="007C358A" w:rsidRPr="007C358A">
      <w:rPr>
        <w:rFonts w:cstheme="minorHAnsi"/>
        <w:b/>
        <w:bCs/>
        <w:sz w:val="28"/>
        <w:szCs w:val="28"/>
      </w:rPr>
      <w:t>SCIENSE</w:t>
    </w:r>
    <w:r w:rsidRPr="00587F98">
      <w:rPr>
        <w:rFonts w:cstheme="minorHAnsi"/>
        <w:b/>
        <w:sz w:val="28"/>
        <w:szCs w:val="28"/>
      </w:rPr>
      <w:tab/>
    </w:r>
    <w:r w:rsidR="001F5673" w:rsidRPr="001F5673">
      <w:t>Page</w:t>
    </w:r>
    <w:r w:rsidRPr="00587F98">
      <w:t xml:space="preserve"> | </w:t>
    </w:r>
    <w:r w:rsidRPr="00587F98">
      <w:fldChar w:fldCharType="begin"/>
    </w:r>
    <w:r w:rsidRPr="00587F98">
      <w:instrText xml:space="preserve"> PAGE   \* MERGEFORMAT </w:instrText>
    </w:r>
    <w:r w:rsidRPr="00587F98">
      <w:fldChar w:fldCharType="separate"/>
    </w:r>
    <w:r>
      <w:t>1</w:t>
    </w:r>
    <w:r w:rsidRPr="00587F98">
      <w:fldChar w:fldCharType="end"/>
    </w:r>
  </w:p>
  <w:p w14:paraId="4BDEDF8E" w14:textId="2A6B7D55" w:rsidR="004255EC" w:rsidRDefault="004255EC">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EDF91" w14:textId="77777777" w:rsidR="00C4409C" w:rsidRDefault="00C4409C" w:rsidP="00C4409C"/>
  <w:p w14:paraId="4BDEDF92" w14:textId="77777777" w:rsidR="00C4409C" w:rsidRDefault="00266424" w:rsidP="00C4409C">
    <w:r>
      <w:rPr>
        <w:noProof/>
      </w:rPr>
      <mc:AlternateContent>
        <mc:Choice Requires="wps">
          <w:drawing>
            <wp:anchor distT="0" distB="0" distL="114300" distR="114300" simplePos="0" relativeHeight="251658244" behindDoc="0" locked="0" layoutInCell="1" allowOverlap="1" wp14:anchorId="4BDEDFA4" wp14:editId="3E77D93E">
              <wp:simplePos x="0" y="0"/>
              <wp:positionH relativeFrom="page">
                <wp:posOffset>4244975</wp:posOffset>
              </wp:positionH>
              <wp:positionV relativeFrom="page">
                <wp:posOffset>9822180</wp:posOffset>
              </wp:positionV>
              <wp:extent cx="2610000" cy="428400"/>
              <wp:effectExtent l="0" t="0" r="0" b="0"/>
              <wp:wrapNone/>
              <wp:docPr id="2" name="SecondaryLogoHid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0000" cy="42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59508" id="SecondaryLogoHide" o:spid="_x0000_s1026" alt="&quot;&quot;" style="position:absolute;margin-left:334.25pt;margin-top:773.4pt;width:205.5pt;height:33.7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" filled="f" stroked="f" strokeweight="2pt">
              <w10:wrap anchorx="page" anchory="page"/>
            </v:rect>
          </w:pict>
        </mc:Fallback>
      </mc:AlternateContent>
    </w:r>
  </w:p>
  <w:p w14:paraId="4BDEDF93" w14:textId="77777777" w:rsidR="00C4409C" w:rsidRPr="006C3A1B" w:rsidRDefault="00C4409C" w:rsidP="00C4409C">
    <w:pPr>
      <w:pStyle w:val="Footer"/>
    </w:pPr>
    <w:bookmarkStart w:id="1" w:name="IMG_Secondary"/>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9D72D" w14:textId="77777777" w:rsidR="00DA1308" w:rsidRDefault="00DA1308">
      <w:r>
        <w:separator/>
      </w:r>
    </w:p>
  </w:footnote>
  <w:footnote w:type="continuationSeparator" w:id="0">
    <w:p w14:paraId="12BA3ADA" w14:textId="77777777" w:rsidR="00DA1308" w:rsidRDefault="00DA1308">
      <w:r>
        <w:continuationSeparator/>
      </w:r>
    </w:p>
  </w:footnote>
  <w:footnote w:type="continuationNotice" w:id="1">
    <w:p w14:paraId="2F6B3377" w14:textId="77777777" w:rsidR="00DA1308" w:rsidRDefault="00DA130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EDF8B" w14:textId="186DEFFE" w:rsidR="00524347" w:rsidRDefault="00524347" w:rsidP="00524347">
    <w:pPr>
      <w:pStyle w:val="Header"/>
    </w:pPr>
  </w:p>
  <w:p w14:paraId="4BDEDF8C" w14:textId="03785571" w:rsidR="00524347" w:rsidRDefault="00A365D1" w:rsidP="00A365D1">
    <w:pPr>
      <w:pStyle w:val="Header"/>
      <w:jc w:val="right"/>
    </w:pPr>
    <w:r>
      <w:rPr>
        <w:noProof/>
      </w:rPr>
      <w:drawing>
        <wp:inline distT="0" distB="0" distL="0" distR="0" wp14:anchorId="3A72864D" wp14:editId="261B794C">
          <wp:extent cx="1219099" cy="329157"/>
          <wp:effectExtent l="0" t="0" r="635" b="0"/>
          <wp:docPr id="351720154" name="Picture 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20154" name="Picture 3" descr="A black background with a black squar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19099" cy="32915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EDF8F" w14:textId="2CDFBAE0" w:rsidR="00524347" w:rsidRDefault="00657CEB" w:rsidP="00A365D1">
    <w:pPr>
      <w:pStyle w:val="Header"/>
      <w:jc w:val="right"/>
    </w:pPr>
    <w:r>
      <w:rPr>
        <w:noProof/>
      </w:rPr>
      <mc:AlternateContent>
        <mc:Choice Requires="wps">
          <w:drawing>
            <wp:anchor distT="0" distB="0" distL="114300" distR="114300" simplePos="0" relativeHeight="251658246" behindDoc="0" locked="0" layoutInCell="1" allowOverlap="1" wp14:anchorId="4BDEDF9C" wp14:editId="5104565B">
              <wp:simplePos x="0" y="0"/>
              <wp:positionH relativeFrom="page">
                <wp:posOffset>1490980</wp:posOffset>
              </wp:positionH>
              <wp:positionV relativeFrom="page">
                <wp:posOffset>328930</wp:posOffset>
              </wp:positionV>
              <wp:extent cx="5480050" cy="808990"/>
              <wp:effectExtent l="0" t="0" r="6350" b="10160"/>
              <wp:wrapNone/>
              <wp:docPr id="14" name="AU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EDFAE" w14:textId="77777777" w:rsidR="00657CEB" w:rsidRPr="007D3B9A" w:rsidRDefault="00657CEB" w:rsidP="00657CEB">
                          <w:pPr>
                            <w:pStyle w:val="BSSWSName3"/>
                            <w:rPr>
                              <w:lang w:val="en-US"/>
                            </w:rPr>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EDF9C" id="_x0000_t202" coordsize="21600,21600" o:spt="202" path="m,l,21600r21600,l21600,xe">
              <v:stroke joinstyle="miter"/>
              <v:path gradientshapeok="t" o:connecttype="rect"/>
            </v:shapetype>
            <v:shape id="AUHide" o:spid="_x0000_s1026" type="#_x0000_t202" alt="&quot;&quot;" style="position:absolute;left:0;text-align:left;margin-left:117.4pt;margin-top:25.9pt;width:431.5pt;height:63.7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" filled="f" stroked="f">
              <v:textbox inset="0,0,0,0">
                <w:txbxContent>
                  <w:p w14:paraId="4BDEDFAE" w14:textId="77777777" w:rsidR="00657CEB" w:rsidRPr="007D3B9A" w:rsidRDefault="00657CEB" w:rsidP="00657CEB">
                    <w:pPr>
                      <w:pStyle w:val="BSSWSName3"/>
                      <w:rPr>
                        <w:lang w:val="en-US"/>
                      </w:rPr>
                    </w:pPr>
                  </w:p>
                </w:txbxContent>
              </v:textbox>
              <w10:wrap anchorx="page" anchory="page"/>
            </v:shape>
          </w:pict>
        </mc:Fallback>
      </mc:AlternateContent>
    </w:r>
    <w:r w:rsidR="00A365D1">
      <w:rPr>
        <w:noProof/>
      </w:rPr>
      <w:drawing>
        <wp:inline distT="0" distB="0" distL="0" distR="0" wp14:anchorId="1E10E59E" wp14:editId="2F555A78">
          <wp:extent cx="1219099" cy="329157"/>
          <wp:effectExtent l="0" t="0" r="635" b="0"/>
          <wp:docPr id="1811982211"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82211" name="Picture 1" descr="A black background with a black squar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19099" cy="329157"/>
                  </a:xfrm>
                  <a:prstGeom prst="rect">
                    <a:avLst/>
                  </a:prstGeom>
                </pic:spPr>
              </pic:pic>
            </a:graphicData>
          </a:graphic>
        </wp:inline>
      </w:drawing>
    </w:r>
  </w:p>
  <w:p w14:paraId="4BDEDF90" w14:textId="5B22072A" w:rsidR="002312BD" w:rsidRDefault="00433886">
    <w:pPr>
      <w:pStyle w:val="Header"/>
    </w:pPr>
    <w:r>
      <w:rPr>
        <w:noProof/>
      </w:rPr>
      <w:drawing>
        <wp:anchor distT="0" distB="0" distL="114300" distR="114300" simplePos="0" relativeHeight="251658241" behindDoc="1" locked="0" layoutInCell="1" allowOverlap="1" wp14:anchorId="4BDEDFA2" wp14:editId="4379B8CA">
          <wp:simplePos x="0" y="0"/>
          <wp:positionH relativeFrom="page">
            <wp:posOffset>180340</wp:posOffset>
          </wp:positionH>
          <wp:positionV relativeFrom="page">
            <wp:posOffset>3600450</wp:posOffset>
          </wp:positionV>
          <wp:extent cx="355600" cy="3798570"/>
          <wp:effectExtent l="0" t="0" r="0" b="0"/>
          <wp:wrapNone/>
          <wp:docPr id="13" name="FoldeStregHide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ldeStregHide0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60F492D"/>
    <w:multiLevelType w:val="multilevel"/>
    <w:tmpl w:val="FAFE8112"/>
    <w:lvl w:ilvl="0">
      <w:start w:val="1"/>
      <w:numFmt w:val="bullet"/>
      <w:pStyle w:val="ListBullet"/>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0" w15:restartNumberingAfterBreak="0">
    <w:nsid w:val="2875484A"/>
    <w:multiLevelType w:val="hybridMultilevel"/>
    <w:tmpl w:val="1AC094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62573E2"/>
    <w:multiLevelType w:val="multilevel"/>
    <w:tmpl w:val="64441010"/>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3DF478D8"/>
    <w:multiLevelType w:val="hybridMultilevel"/>
    <w:tmpl w:val="B11E69D8"/>
    <w:lvl w:ilvl="0" w:tplc="8416E0E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F113CE2"/>
    <w:multiLevelType w:val="hybridMultilevel"/>
    <w:tmpl w:val="D28CD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6" w15:restartNumberingAfterBreak="0">
    <w:nsid w:val="5B4660D3"/>
    <w:multiLevelType w:val="hybridMultilevel"/>
    <w:tmpl w:val="8098DE60"/>
    <w:lvl w:ilvl="0" w:tplc="15EA36D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915E85"/>
    <w:multiLevelType w:val="hybridMultilevel"/>
    <w:tmpl w:val="BA828DDC"/>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8"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9" w15:restartNumberingAfterBreak="0">
    <w:nsid w:val="6C5132E4"/>
    <w:multiLevelType w:val="hybridMultilevel"/>
    <w:tmpl w:val="30AED1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972295276">
    <w:abstractNumId w:val="8"/>
  </w:num>
  <w:num w:numId="2" w16cid:durableId="1868593378">
    <w:abstractNumId w:val="12"/>
  </w:num>
  <w:num w:numId="3" w16cid:durableId="1986271849">
    <w:abstractNumId w:val="7"/>
  </w:num>
  <w:num w:numId="4" w16cid:durableId="1094086719">
    <w:abstractNumId w:val="6"/>
  </w:num>
  <w:num w:numId="5" w16cid:durableId="1783457223">
    <w:abstractNumId w:val="5"/>
  </w:num>
  <w:num w:numId="6" w16cid:durableId="350036371">
    <w:abstractNumId w:val="4"/>
  </w:num>
  <w:num w:numId="7" w16cid:durableId="1249197208">
    <w:abstractNumId w:val="3"/>
  </w:num>
  <w:num w:numId="8" w16cid:durableId="1213032471">
    <w:abstractNumId w:val="2"/>
  </w:num>
  <w:num w:numId="9" w16cid:durableId="1948612177">
    <w:abstractNumId w:val="1"/>
  </w:num>
  <w:num w:numId="10" w16cid:durableId="174809029">
    <w:abstractNumId w:val="0"/>
  </w:num>
  <w:num w:numId="11" w16cid:durableId="435751221">
    <w:abstractNumId w:val="18"/>
  </w:num>
  <w:num w:numId="12" w16cid:durableId="677660788">
    <w:abstractNumId w:val="20"/>
  </w:num>
  <w:num w:numId="13" w16cid:durableId="1909147335">
    <w:abstractNumId w:val="15"/>
  </w:num>
  <w:num w:numId="14" w16cid:durableId="1867937778">
    <w:abstractNumId w:val="9"/>
  </w:num>
  <w:num w:numId="15" w16cid:durableId="1270697589">
    <w:abstractNumId w:val="11"/>
  </w:num>
  <w:num w:numId="16" w16cid:durableId="10234823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8565621">
    <w:abstractNumId w:val="19"/>
  </w:num>
  <w:num w:numId="18" w16cid:durableId="687679725">
    <w:abstractNumId w:val="16"/>
  </w:num>
  <w:num w:numId="19" w16cid:durableId="363989547">
    <w:abstractNumId w:val="13"/>
  </w:num>
  <w:num w:numId="20" w16cid:durableId="194200124">
    <w:abstractNumId w:val="14"/>
  </w:num>
  <w:num w:numId="21" w16cid:durableId="1750469493">
    <w:abstractNumId w:val="10"/>
  </w:num>
  <w:num w:numId="22" w16cid:durableId="341974463">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SortMethod w:val="0000"/>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A4A"/>
    <w:rsid w:val="00001C5B"/>
    <w:rsid w:val="00001CD4"/>
    <w:rsid w:val="00003B6C"/>
    <w:rsid w:val="00006838"/>
    <w:rsid w:val="00006C21"/>
    <w:rsid w:val="00007510"/>
    <w:rsid w:val="00020295"/>
    <w:rsid w:val="000218DE"/>
    <w:rsid w:val="00026EA7"/>
    <w:rsid w:val="00050B8A"/>
    <w:rsid w:val="00051A09"/>
    <w:rsid w:val="00054549"/>
    <w:rsid w:val="00055A39"/>
    <w:rsid w:val="00071E36"/>
    <w:rsid w:val="00080D23"/>
    <w:rsid w:val="000824DA"/>
    <w:rsid w:val="00087773"/>
    <w:rsid w:val="00094D54"/>
    <w:rsid w:val="000956BB"/>
    <w:rsid w:val="0009730A"/>
    <w:rsid w:val="000A1051"/>
    <w:rsid w:val="000A50C4"/>
    <w:rsid w:val="000A6DDA"/>
    <w:rsid w:val="000A762F"/>
    <w:rsid w:val="000B343E"/>
    <w:rsid w:val="000B45C3"/>
    <w:rsid w:val="000D2892"/>
    <w:rsid w:val="000E4175"/>
    <w:rsid w:val="000E4EB5"/>
    <w:rsid w:val="0010045E"/>
    <w:rsid w:val="0010077A"/>
    <w:rsid w:val="001041AD"/>
    <w:rsid w:val="001043F7"/>
    <w:rsid w:val="00114D17"/>
    <w:rsid w:val="00116075"/>
    <w:rsid w:val="001248EA"/>
    <w:rsid w:val="00130EC0"/>
    <w:rsid w:val="0013303E"/>
    <w:rsid w:val="001366F0"/>
    <w:rsid w:val="001373A9"/>
    <w:rsid w:val="0014236A"/>
    <w:rsid w:val="0014660D"/>
    <w:rsid w:val="00146FCC"/>
    <w:rsid w:val="00153477"/>
    <w:rsid w:val="001602EC"/>
    <w:rsid w:val="0016043F"/>
    <w:rsid w:val="00163A6A"/>
    <w:rsid w:val="0017345F"/>
    <w:rsid w:val="00176302"/>
    <w:rsid w:val="001832E5"/>
    <w:rsid w:val="00185F45"/>
    <w:rsid w:val="00192812"/>
    <w:rsid w:val="001961AA"/>
    <w:rsid w:val="001A0CF4"/>
    <w:rsid w:val="001A6EDA"/>
    <w:rsid w:val="001B4DFE"/>
    <w:rsid w:val="001B4F10"/>
    <w:rsid w:val="001B57A0"/>
    <w:rsid w:val="001B5836"/>
    <w:rsid w:val="001B775A"/>
    <w:rsid w:val="001C17A0"/>
    <w:rsid w:val="001C318F"/>
    <w:rsid w:val="001D383A"/>
    <w:rsid w:val="001D44BE"/>
    <w:rsid w:val="001E3487"/>
    <w:rsid w:val="001F253B"/>
    <w:rsid w:val="001F2EA7"/>
    <w:rsid w:val="001F5650"/>
    <w:rsid w:val="001F5673"/>
    <w:rsid w:val="001F5A46"/>
    <w:rsid w:val="001F6429"/>
    <w:rsid w:val="00200414"/>
    <w:rsid w:val="00201879"/>
    <w:rsid w:val="00203285"/>
    <w:rsid w:val="00203944"/>
    <w:rsid w:val="00210938"/>
    <w:rsid w:val="0021109E"/>
    <w:rsid w:val="002115D1"/>
    <w:rsid w:val="00212D3F"/>
    <w:rsid w:val="00214AF9"/>
    <w:rsid w:val="002171DE"/>
    <w:rsid w:val="002278B7"/>
    <w:rsid w:val="00227B4C"/>
    <w:rsid w:val="00227E7F"/>
    <w:rsid w:val="00230016"/>
    <w:rsid w:val="002312BD"/>
    <w:rsid w:val="00236D95"/>
    <w:rsid w:val="00241DFE"/>
    <w:rsid w:val="002458B0"/>
    <w:rsid w:val="00253798"/>
    <w:rsid w:val="00254269"/>
    <w:rsid w:val="002573D0"/>
    <w:rsid w:val="00266424"/>
    <w:rsid w:val="0026721B"/>
    <w:rsid w:val="002748D4"/>
    <w:rsid w:val="002754D0"/>
    <w:rsid w:val="00281B1A"/>
    <w:rsid w:val="00287815"/>
    <w:rsid w:val="002B2078"/>
    <w:rsid w:val="002C6B7D"/>
    <w:rsid w:val="002D26AE"/>
    <w:rsid w:val="002D6501"/>
    <w:rsid w:val="002D7B18"/>
    <w:rsid w:val="002E326D"/>
    <w:rsid w:val="00301369"/>
    <w:rsid w:val="003064B1"/>
    <w:rsid w:val="003164D5"/>
    <w:rsid w:val="00317FC2"/>
    <w:rsid w:val="003236BE"/>
    <w:rsid w:val="00323850"/>
    <w:rsid w:val="003309C4"/>
    <w:rsid w:val="00334B5C"/>
    <w:rsid w:val="00341CBE"/>
    <w:rsid w:val="00342E6E"/>
    <w:rsid w:val="00344815"/>
    <w:rsid w:val="003536C8"/>
    <w:rsid w:val="003539F1"/>
    <w:rsid w:val="003563A2"/>
    <w:rsid w:val="00361F20"/>
    <w:rsid w:val="00364F55"/>
    <w:rsid w:val="00370470"/>
    <w:rsid w:val="00370B29"/>
    <w:rsid w:val="00391579"/>
    <w:rsid w:val="00397888"/>
    <w:rsid w:val="00397DDC"/>
    <w:rsid w:val="003A40FF"/>
    <w:rsid w:val="003A5E3F"/>
    <w:rsid w:val="003B1B48"/>
    <w:rsid w:val="003B3E4F"/>
    <w:rsid w:val="003B4DAE"/>
    <w:rsid w:val="003C0CEE"/>
    <w:rsid w:val="003C4B68"/>
    <w:rsid w:val="003C5093"/>
    <w:rsid w:val="003C5575"/>
    <w:rsid w:val="003D5C25"/>
    <w:rsid w:val="003D65E9"/>
    <w:rsid w:val="003E6170"/>
    <w:rsid w:val="003F15E1"/>
    <w:rsid w:val="003F24CF"/>
    <w:rsid w:val="003F33BA"/>
    <w:rsid w:val="003F7193"/>
    <w:rsid w:val="00406CA8"/>
    <w:rsid w:val="0041116F"/>
    <w:rsid w:val="0041259D"/>
    <w:rsid w:val="0041261A"/>
    <w:rsid w:val="00413C8B"/>
    <w:rsid w:val="00416451"/>
    <w:rsid w:val="00425019"/>
    <w:rsid w:val="004255EC"/>
    <w:rsid w:val="00433886"/>
    <w:rsid w:val="00435DB1"/>
    <w:rsid w:val="00443D5B"/>
    <w:rsid w:val="004443C9"/>
    <w:rsid w:val="00444711"/>
    <w:rsid w:val="00450E2A"/>
    <w:rsid w:val="004560E5"/>
    <w:rsid w:val="00456317"/>
    <w:rsid w:val="00463A8F"/>
    <w:rsid w:val="00464F0A"/>
    <w:rsid w:val="00465565"/>
    <w:rsid w:val="00467C0A"/>
    <w:rsid w:val="0047684D"/>
    <w:rsid w:val="00480A59"/>
    <w:rsid w:val="0048777D"/>
    <w:rsid w:val="0049366B"/>
    <w:rsid w:val="004A66E6"/>
    <w:rsid w:val="004B5023"/>
    <w:rsid w:val="004B793D"/>
    <w:rsid w:val="004C208C"/>
    <w:rsid w:val="004C3569"/>
    <w:rsid w:val="004C79DD"/>
    <w:rsid w:val="004D5A35"/>
    <w:rsid w:val="00504494"/>
    <w:rsid w:val="00504E34"/>
    <w:rsid w:val="00506ACD"/>
    <w:rsid w:val="00511AE8"/>
    <w:rsid w:val="005141FB"/>
    <w:rsid w:val="00522D69"/>
    <w:rsid w:val="00524347"/>
    <w:rsid w:val="00524DD1"/>
    <w:rsid w:val="005274FB"/>
    <w:rsid w:val="00547ACA"/>
    <w:rsid w:val="005543E6"/>
    <w:rsid w:val="005549B1"/>
    <w:rsid w:val="00557234"/>
    <w:rsid w:val="00562043"/>
    <w:rsid w:val="00572C26"/>
    <w:rsid w:val="005802EE"/>
    <w:rsid w:val="00584473"/>
    <w:rsid w:val="0058520A"/>
    <w:rsid w:val="00587B7F"/>
    <w:rsid w:val="00590D08"/>
    <w:rsid w:val="00591787"/>
    <w:rsid w:val="00597C41"/>
    <w:rsid w:val="005A4583"/>
    <w:rsid w:val="005B1F62"/>
    <w:rsid w:val="005B747E"/>
    <w:rsid w:val="005C3B9B"/>
    <w:rsid w:val="005C713E"/>
    <w:rsid w:val="005C7FEB"/>
    <w:rsid w:val="005D01E3"/>
    <w:rsid w:val="005D2E7C"/>
    <w:rsid w:val="005E6CB9"/>
    <w:rsid w:val="005E70F5"/>
    <w:rsid w:val="005E76C2"/>
    <w:rsid w:val="005F58A8"/>
    <w:rsid w:val="00601F9A"/>
    <w:rsid w:val="00603CC7"/>
    <w:rsid w:val="00603D0C"/>
    <w:rsid w:val="00611BE4"/>
    <w:rsid w:val="00615E0B"/>
    <w:rsid w:val="00641B24"/>
    <w:rsid w:val="00646E89"/>
    <w:rsid w:val="0064750F"/>
    <w:rsid w:val="00655943"/>
    <w:rsid w:val="00657CEB"/>
    <w:rsid w:val="00661EC2"/>
    <w:rsid w:val="00662372"/>
    <w:rsid w:val="006653AF"/>
    <w:rsid w:val="00665BAD"/>
    <w:rsid w:val="00666E10"/>
    <w:rsid w:val="006732ED"/>
    <w:rsid w:val="00674B4E"/>
    <w:rsid w:val="0068128D"/>
    <w:rsid w:val="006835F3"/>
    <w:rsid w:val="006859DF"/>
    <w:rsid w:val="006A0DA1"/>
    <w:rsid w:val="006A3089"/>
    <w:rsid w:val="006A4415"/>
    <w:rsid w:val="006B12B8"/>
    <w:rsid w:val="006B18F3"/>
    <w:rsid w:val="006B2456"/>
    <w:rsid w:val="006B2F25"/>
    <w:rsid w:val="006B3B28"/>
    <w:rsid w:val="006B4204"/>
    <w:rsid w:val="006B521D"/>
    <w:rsid w:val="006C3A1B"/>
    <w:rsid w:val="006C40FD"/>
    <w:rsid w:val="006D218B"/>
    <w:rsid w:val="006D363C"/>
    <w:rsid w:val="006D4688"/>
    <w:rsid w:val="006D49BB"/>
    <w:rsid w:val="006D615D"/>
    <w:rsid w:val="006E262D"/>
    <w:rsid w:val="006E4DD7"/>
    <w:rsid w:val="006E5141"/>
    <w:rsid w:val="006E6979"/>
    <w:rsid w:val="006F2BD5"/>
    <w:rsid w:val="006F44FA"/>
    <w:rsid w:val="006F50D5"/>
    <w:rsid w:val="00701423"/>
    <w:rsid w:val="007111B4"/>
    <w:rsid w:val="007131E6"/>
    <w:rsid w:val="0071616A"/>
    <w:rsid w:val="007270CB"/>
    <w:rsid w:val="00731229"/>
    <w:rsid w:val="00736658"/>
    <w:rsid w:val="00736AA3"/>
    <w:rsid w:val="0074620E"/>
    <w:rsid w:val="00753A1B"/>
    <w:rsid w:val="00754756"/>
    <w:rsid w:val="00757BDC"/>
    <w:rsid w:val="007676E3"/>
    <w:rsid w:val="007744E7"/>
    <w:rsid w:val="00775CC8"/>
    <w:rsid w:val="007871B3"/>
    <w:rsid w:val="00795523"/>
    <w:rsid w:val="007955B4"/>
    <w:rsid w:val="007A08FE"/>
    <w:rsid w:val="007A2F49"/>
    <w:rsid w:val="007A557C"/>
    <w:rsid w:val="007B3DF3"/>
    <w:rsid w:val="007B6128"/>
    <w:rsid w:val="007C2634"/>
    <w:rsid w:val="007C358A"/>
    <w:rsid w:val="007D3B9A"/>
    <w:rsid w:val="007F0C24"/>
    <w:rsid w:val="00802343"/>
    <w:rsid w:val="00803E04"/>
    <w:rsid w:val="008330B4"/>
    <w:rsid w:val="00835697"/>
    <w:rsid w:val="008411A6"/>
    <w:rsid w:val="008419B0"/>
    <w:rsid w:val="008479C5"/>
    <w:rsid w:val="00852292"/>
    <w:rsid w:val="00863559"/>
    <w:rsid w:val="00864B6E"/>
    <w:rsid w:val="00867B71"/>
    <w:rsid w:val="00871998"/>
    <w:rsid w:val="0088110F"/>
    <w:rsid w:val="00885361"/>
    <w:rsid w:val="00887068"/>
    <w:rsid w:val="00892D2F"/>
    <w:rsid w:val="00893B81"/>
    <w:rsid w:val="008C07AB"/>
    <w:rsid w:val="008C546C"/>
    <w:rsid w:val="00922D48"/>
    <w:rsid w:val="00924EE5"/>
    <w:rsid w:val="00925D50"/>
    <w:rsid w:val="00930E78"/>
    <w:rsid w:val="009328D2"/>
    <w:rsid w:val="00933E8B"/>
    <w:rsid w:val="0095045C"/>
    <w:rsid w:val="009555FC"/>
    <w:rsid w:val="00961B44"/>
    <w:rsid w:val="00964758"/>
    <w:rsid w:val="009728C9"/>
    <w:rsid w:val="00985863"/>
    <w:rsid w:val="00990ECA"/>
    <w:rsid w:val="009942B0"/>
    <w:rsid w:val="00994E5B"/>
    <w:rsid w:val="0099798E"/>
    <w:rsid w:val="009A316E"/>
    <w:rsid w:val="009B0298"/>
    <w:rsid w:val="009B4F88"/>
    <w:rsid w:val="009C0267"/>
    <w:rsid w:val="009C3A4A"/>
    <w:rsid w:val="009C542D"/>
    <w:rsid w:val="009D0762"/>
    <w:rsid w:val="009D7AD3"/>
    <w:rsid w:val="009E4ABE"/>
    <w:rsid w:val="009F0851"/>
    <w:rsid w:val="00A00686"/>
    <w:rsid w:val="00A0356C"/>
    <w:rsid w:val="00A05839"/>
    <w:rsid w:val="00A11327"/>
    <w:rsid w:val="00A11733"/>
    <w:rsid w:val="00A22ABB"/>
    <w:rsid w:val="00A278F8"/>
    <w:rsid w:val="00A27E88"/>
    <w:rsid w:val="00A365D1"/>
    <w:rsid w:val="00A4085C"/>
    <w:rsid w:val="00A54116"/>
    <w:rsid w:val="00A54864"/>
    <w:rsid w:val="00A66FAB"/>
    <w:rsid w:val="00A750D4"/>
    <w:rsid w:val="00A85234"/>
    <w:rsid w:val="00A855BC"/>
    <w:rsid w:val="00A904CC"/>
    <w:rsid w:val="00A91CB9"/>
    <w:rsid w:val="00AA0EF9"/>
    <w:rsid w:val="00AA2E9F"/>
    <w:rsid w:val="00AA4382"/>
    <w:rsid w:val="00AB2E5C"/>
    <w:rsid w:val="00AB4E1D"/>
    <w:rsid w:val="00AC41D2"/>
    <w:rsid w:val="00AC6B30"/>
    <w:rsid w:val="00AD02B4"/>
    <w:rsid w:val="00AE4DB6"/>
    <w:rsid w:val="00AF5AAD"/>
    <w:rsid w:val="00AF662D"/>
    <w:rsid w:val="00B1046C"/>
    <w:rsid w:val="00B15221"/>
    <w:rsid w:val="00B16E30"/>
    <w:rsid w:val="00B24B1F"/>
    <w:rsid w:val="00B33FA5"/>
    <w:rsid w:val="00B45283"/>
    <w:rsid w:val="00B55189"/>
    <w:rsid w:val="00B5598E"/>
    <w:rsid w:val="00B64F30"/>
    <w:rsid w:val="00B65055"/>
    <w:rsid w:val="00B6619B"/>
    <w:rsid w:val="00B7258F"/>
    <w:rsid w:val="00B81C3D"/>
    <w:rsid w:val="00B82869"/>
    <w:rsid w:val="00B84367"/>
    <w:rsid w:val="00B94FB6"/>
    <w:rsid w:val="00BA0D0E"/>
    <w:rsid w:val="00BA56DF"/>
    <w:rsid w:val="00BB375F"/>
    <w:rsid w:val="00BB53DC"/>
    <w:rsid w:val="00BD43B7"/>
    <w:rsid w:val="00BE0CED"/>
    <w:rsid w:val="00BE2290"/>
    <w:rsid w:val="00BE56BC"/>
    <w:rsid w:val="00BE761D"/>
    <w:rsid w:val="00BE7A24"/>
    <w:rsid w:val="00BE7FBE"/>
    <w:rsid w:val="00BF08C3"/>
    <w:rsid w:val="00BF37FD"/>
    <w:rsid w:val="00BF3805"/>
    <w:rsid w:val="00C0187F"/>
    <w:rsid w:val="00C0209F"/>
    <w:rsid w:val="00C2022D"/>
    <w:rsid w:val="00C329C8"/>
    <w:rsid w:val="00C341A2"/>
    <w:rsid w:val="00C365EB"/>
    <w:rsid w:val="00C407F0"/>
    <w:rsid w:val="00C4409C"/>
    <w:rsid w:val="00C45E73"/>
    <w:rsid w:val="00C56B43"/>
    <w:rsid w:val="00C62763"/>
    <w:rsid w:val="00C6638F"/>
    <w:rsid w:val="00C67689"/>
    <w:rsid w:val="00C67795"/>
    <w:rsid w:val="00C732EE"/>
    <w:rsid w:val="00C7709C"/>
    <w:rsid w:val="00C800B1"/>
    <w:rsid w:val="00C8258A"/>
    <w:rsid w:val="00C87970"/>
    <w:rsid w:val="00C87978"/>
    <w:rsid w:val="00C916B8"/>
    <w:rsid w:val="00C91EF3"/>
    <w:rsid w:val="00C96CED"/>
    <w:rsid w:val="00CA1CCC"/>
    <w:rsid w:val="00CB2ECE"/>
    <w:rsid w:val="00CB4FA5"/>
    <w:rsid w:val="00CB557F"/>
    <w:rsid w:val="00CC6187"/>
    <w:rsid w:val="00CD12AC"/>
    <w:rsid w:val="00CD6422"/>
    <w:rsid w:val="00D0106C"/>
    <w:rsid w:val="00D104F6"/>
    <w:rsid w:val="00D23562"/>
    <w:rsid w:val="00D37E23"/>
    <w:rsid w:val="00D44366"/>
    <w:rsid w:val="00D51426"/>
    <w:rsid w:val="00D546CE"/>
    <w:rsid w:val="00D71709"/>
    <w:rsid w:val="00D739D1"/>
    <w:rsid w:val="00D83A2F"/>
    <w:rsid w:val="00D85610"/>
    <w:rsid w:val="00D90CF6"/>
    <w:rsid w:val="00D92B52"/>
    <w:rsid w:val="00DA1308"/>
    <w:rsid w:val="00DB21A7"/>
    <w:rsid w:val="00DB4ED9"/>
    <w:rsid w:val="00DB780B"/>
    <w:rsid w:val="00DC68C8"/>
    <w:rsid w:val="00DD0365"/>
    <w:rsid w:val="00DE126E"/>
    <w:rsid w:val="00DE3C16"/>
    <w:rsid w:val="00DE42FB"/>
    <w:rsid w:val="00DE49AA"/>
    <w:rsid w:val="00DF4924"/>
    <w:rsid w:val="00E026C1"/>
    <w:rsid w:val="00E25AF1"/>
    <w:rsid w:val="00E32A2A"/>
    <w:rsid w:val="00E4416D"/>
    <w:rsid w:val="00E44979"/>
    <w:rsid w:val="00E57CE8"/>
    <w:rsid w:val="00E646E3"/>
    <w:rsid w:val="00E65482"/>
    <w:rsid w:val="00E658A1"/>
    <w:rsid w:val="00E67F3F"/>
    <w:rsid w:val="00E70052"/>
    <w:rsid w:val="00E701F9"/>
    <w:rsid w:val="00E751CC"/>
    <w:rsid w:val="00E75572"/>
    <w:rsid w:val="00E75F63"/>
    <w:rsid w:val="00E814F9"/>
    <w:rsid w:val="00E83FE6"/>
    <w:rsid w:val="00EA31FA"/>
    <w:rsid w:val="00EA322C"/>
    <w:rsid w:val="00EA5199"/>
    <w:rsid w:val="00EA6633"/>
    <w:rsid w:val="00EB2D60"/>
    <w:rsid w:val="00EB69AD"/>
    <w:rsid w:val="00EC1012"/>
    <w:rsid w:val="00ED0D75"/>
    <w:rsid w:val="00ED460D"/>
    <w:rsid w:val="00ED60D8"/>
    <w:rsid w:val="00EE26AE"/>
    <w:rsid w:val="00EE3540"/>
    <w:rsid w:val="00EF31F6"/>
    <w:rsid w:val="00EF7378"/>
    <w:rsid w:val="00F05149"/>
    <w:rsid w:val="00F06991"/>
    <w:rsid w:val="00F0727F"/>
    <w:rsid w:val="00F2232B"/>
    <w:rsid w:val="00F31ABD"/>
    <w:rsid w:val="00F354CF"/>
    <w:rsid w:val="00F36328"/>
    <w:rsid w:val="00F4343B"/>
    <w:rsid w:val="00F4463E"/>
    <w:rsid w:val="00F45004"/>
    <w:rsid w:val="00F508FE"/>
    <w:rsid w:val="00F51339"/>
    <w:rsid w:val="00F570E6"/>
    <w:rsid w:val="00F625EE"/>
    <w:rsid w:val="00F65634"/>
    <w:rsid w:val="00F66241"/>
    <w:rsid w:val="00F67A8B"/>
    <w:rsid w:val="00F76D16"/>
    <w:rsid w:val="00F81B7C"/>
    <w:rsid w:val="00F86943"/>
    <w:rsid w:val="00FA0D28"/>
    <w:rsid w:val="00FA31F3"/>
    <w:rsid w:val="00FA6695"/>
    <w:rsid w:val="00FB6023"/>
    <w:rsid w:val="00FC6232"/>
    <w:rsid w:val="00FD0494"/>
    <w:rsid w:val="00FE0DAB"/>
    <w:rsid w:val="00FE545A"/>
    <w:rsid w:val="00FE61F0"/>
    <w:rsid w:val="00FF6202"/>
    <w:rsid w:val="0E06D4AA"/>
    <w:rsid w:val="11226A94"/>
    <w:rsid w:val="11EF2C25"/>
    <w:rsid w:val="140DF0F5"/>
    <w:rsid w:val="1B9BB561"/>
    <w:rsid w:val="21B1EEF1"/>
    <w:rsid w:val="2353841B"/>
    <w:rsid w:val="3281DDE9"/>
    <w:rsid w:val="3A0A77E3"/>
    <w:rsid w:val="41047E3B"/>
    <w:rsid w:val="43357880"/>
    <w:rsid w:val="5C122A09"/>
    <w:rsid w:val="5E7AB0CE"/>
    <w:rsid w:val="66522CB1"/>
    <w:rsid w:val="666E7F86"/>
    <w:rsid w:val="737E2AB9"/>
    <w:rsid w:val="7C5F955C"/>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DEDF82"/>
  <w15:docId w15:val="{7B58491B-EBCA-4D54-8D34-BAC5EA19E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semiHidden="1" w:uiPriority="99" w:qFormat="1"/>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0851"/>
  </w:style>
  <w:style w:type="paragraph" w:styleId="Heading1">
    <w:name w:val="heading 1"/>
    <w:basedOn w:val="Normal"/>
    <w:next w:val="Normal"/>
    <w:uiPriority w:val="1"/>
    <w:qFormat/>
    <w:rsid w:val="00E32A2A"/>
    <w:pPr>
      <w:outlineLvl w:val="0"/>
    </w:pPr>
    <w:rPr>
      <w:rFonts w:cs="Arial"/>
      <w:b/>
      <w:bCs/>
      <w:szCs w:val="32"/>
    </w:rPr>
  </w:style>
  <w:style w:type="paragraph" w:styleId="Heading2">
    <w:name w:val="heading 2"/>
    <w:basedOn w:val="Normal"/>
    <w:next w:val="Normal"/>
    <w:uiPriority w:val="1"/>
    <w:qFormat/>
    <w:rsid w:val="00E32A2A"/>
    <w:pPr>
      <w:outlineLvl w:val="1"/>
    </w:pPr>
    <w:rPr>
      <w:rFonts w:cs="Arial"/>
      <w:b/>
      <w:bCs/>
      <w:i/>
      <w:iCs/>
      <w:szCs w:val="28"/>
    </w:rPr>
  </w:style>
  <w:style w:type="paragraph" w:styleId="Heading3">
    <w:name w:val="heading 3"/>
    <w:basedOn w:val="Normal"/>
    <w:next w:val="Normal"/>
    <w:uiPriority w:val="1"/>
    <w:qFormat/>
    <w:rsid w:val="00E32A2A"/>
    <w:pPr>
      <w:outlineLvl w:val="2"/>
    </w:pPr>
    <w:rPr>
      <w:rFonts w:cs="Arial"/>
      <w:bCs/>
      <w:i/>
      <w:szCs w:val="26"/>
    </w:rPr>
  </w:style>
  <w:style w:type="paragraph" w:styleId="Heading4">
    <w:name w:val="heading 4"/>
    <w:basedOn w:val="Normal"/>
    <w:next w:val="Normal"/>
    <w:uiPriority w:val="1"/>
    <w:semiHidden/>
    <w:qFormat/>
    <w:rsid w:val="00522D69"/>
    <w:pPr>
      <w:keepNext/>
      <w:outlineLvl w:val="3"/>
    </w:pPr>
    <w:rPr>
      <w:bCs/>
      <w:i/>
      <w:szCs w:val="28"/>
    </w:rPr>
  </w:style>
  <w:style w:type="paragraph" w:styleId="Heading5">
    <w:name w:val="heading 5"/>
    <w:basedOn w:val="Normal"/>
    <w:next w:val="Normal"/>
    <w:uiPriority w:val="1"/>
    <w:semiHidden/>
    <w:qFormat/>
    <w:rsid w:val="00522D69"/>
    <w:pPr>
      <w:outlineLvl w:val="4"/>
    </w:pPr>
    <w:rPr>
      <w:bCs/>
      <w:iCs/>
      <w:szCs w:val="26"/>
    </w:rPr>
  </w:style>
  <w:style w:type="paragraph" w:styleId="Heading6">
    <w:name w:val="heading 6"/>
    <w:basedOn w:val="Normal"/>
    <w:next w:val="Normal"/>
    <w:uiPriority w:val="1"/>
    <w:semiHidden/>
    <w:qFormat/>
    <w:rsid w:val="00522D69"/>
    <w:pPr>
      <w:outlineLvl w:val="5"/>
    </w:pPr>
    <w:rPr>
      <w:bCs/>
      <w:szCs w:val="22"/>
    </w:rPr>
  </w:style>
  <w:style w:type="paragraph" w:styleId="Heading7">
    <w:name w:val="heading 7"/>
    <w:basedOn w:val="Normal"/>
    <w:next w:val="Normal"/>
    <w:uiPriority w:val="1"/>
    <w:semiHidden/>
    <w:qFormat/>
    <w:rsid w:val="00522D69"/>
    <w:pPr>
      <w:outlineLvl w:val="6"/>
    </w:pPr>
  </w:style>
  <w:style w:type="paragraph" w:styleId="Heading8">
    <w:name w:val="heading 8"/>
    <w:basedOn w:val="Normal"/>
    <w:next w:val="Normal"/>
    <w:uiPriority w:val="1"/>
    <w:semiHidden/>
    <w:qFormat/>
    <w:rsid w:val="00522D69"/>
    <w:pPr>
      <w:outlineLvl w:val="7"/>
    </w:pPr>
    <w:rPr>
      <w:iCs/>
    </w:rPr>
  </w:style>
  <w:style w:type="paragraph" w:styleId="Heading9">
    <w:name w:val="heading 9"/>
    <w:basedOn w:val="Normal"/>
    <w:next w:val="Normal"/>
    <w:uiPriority w:val="1"/>
    <w:semiHidden/>
    <w:qFormat/>
    <w:rsid w:val="00522D69"/>
    <w:p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D44BE"/>
    <w:pPr>
      <w:numPr>
        <w:numId w:val="13"/>
      </w:numPr>
    </w:pPr>
  </w:style>
  <w:style w:type="numbering" w:styleId="1ai">
    <w:name w:val="Outline List 1"/>
    <w:basedOn w:val="NoList"/>
    <w:semiHidden/>
    <w:rsid w:val="00522D69"/>
    <w:pPr>
      <w:numPr>
        <w:numId w:val="1"/>
      </w:numPr>
    </w:pPr>
  </w:style>
  <w:style w:type="numbering" w:styleId="ArticleSection">
    <w:name w:val="Outline List 3"/>
    <w:basedOn w:val="NoList"/>
    <w:semiHidden/>
    <w:rsid w:val="00522D69"/>
    <w:pPr>
      <w:numPr>
        <w:numId w:val="2"/>
      </w:numPr>
    </w:pPr>
  </w:style>
  <w:style w:type="paragraph" w:styleId="BlockText">
    <w:name w:val="Block Text"/>
    <w:basedOn w:val="Normal"/>
    <w:uiPriority w:val="99"/>
    <w:semiHidden/>
    <w:rsid w:val="00522D69"/>
    <w:pPr>
      <w:spacing w:after="120"/>
      <w:ind w:left="1440" w:right="1440"/>
    </w:pPr>
  </w:style>
  <w:style w:type="paragraph" w:styleId="BodyText">
    <w:name w:val="Body Text"/>
    <w:basedOn w:val="Normal"/>
    <w:uiPriority w:val="99"/>
    <w:semiHidden/>
    <w:rsid w:val="00522D69"/>
    <w:pPr>
      <w:spacing w:after="120"/>
    </w:pPr>
  </w:style>
  <w:style w:type="paragraph" w:styleId="BodyText2">
    <w:name w:val="Body Text 2"/>
    <w:basedOn w:val="Normal"/>
    <w:uiPriority w:val="99"/>
    <w:semiHidden/>
    <w:rsid w:val="00522D69"/>
    <w:pPr>
      <w:spacing w:after="120" w:line="480" w:lineRule="auto"/>
    </w:pPr>
  </w:style>
  <w:style w:type="paragraph" w:styleId="BodyText3">
    <w:name w:val="Body Text 3"/>
    <w:basedOn w:val="Normal"/>
    <w:uiPriority w:val="99"/>
    <w:semiHidden/>
    <w:rsid w:val="00522D69"/>
    <w:pPr>
      <w:spacing w:after="120"/>
    </w:pPr>
    <w:rPr>
      <w:sz w:val="16"/>
      <w:szCs w:val="16"/>
    </w:rPr>
  </w:style>
  <w:style w:type="paragraph" w:styleId="BodyTextFirstIndent">
    <w:name w:val="Body Text First Indent"/>
    <w:basedOn w:val="BodyText"/>
    <w:uiPriority w:val="99"/>
    <w:semiHidden/>
    <w:rsid w:val="00522D69"/>
    <w:pPr>
      <w:ind w:firstLine="210"/>
    </w:pPr>
  </w:style>
  <w:style w:type="paragraph" w:styleId="BodyTextIndent">
    <w:name w:val="Body Text Indent"/>
    <w:basedOn w:val="Normal"/>
    <w:uiPriority w:val="99"/>
    <w:semiHidden/>
    <w:rsid w:val="00522D69"/>
    <w:pPr>
      <w:spacing w:after="120"/>
      <w:ind w:left="283"/>
    </w:pPr>
  </w:style>
  <w:style w:type="paragraph" w:styleId="BodyTextFirstIndent2">
    <w:name w:val="Body Text First Indent 2"/>
    <w:basedOn w:val="BodyTextIndent"/>
    <w:uiPriority w:val="99"/>
    <w:semiHidden/>
    <w:rsid w:val="00522D69"/>
    <w:pPr>
      <w:ind w:firstLine="210"/>
    </w:pPr>
  </w:style>
  <w:style w:type="paragraph" w:styleId="BodyTextIndent2">
    <w:name w:val="Body Text Indent 2"/>
    <w:basedOn w:val="Normal"/>
    <w:uiPriority w:val="99"/>
    <w:semiHidden/>
    <w:rsid w:val="00522D69"/>
    <w:pPr>
      <w:spacing w:after="120" w:line="480" w:lineRule="auto"/>
      <w:ind w:left="283"/>
    </w:pPr>
  </w:style>
  <w:style w:type="paragraph" w:styleId="BodyTextIndent3">
    <w:name w:val="Body Text Indent 3"/>
    <w:basedOn w:val="Normal"/>
    <w:uiPriority w:val="99"/>
    <w:semiHidden/>
    <w:rsid w:val="00522D69"/>
    <w:pPr>
      <w:spacing w:after="120"/>
      <w:ind w:left="283"/>
    </w:pPr>
    <w:rPr>
      <w:sz w:val="16"/>
      <w:szCs w:val="16"/>
    </w:rPr>
  </w:style>
  <w:style w:type="paragraph" w:styleId="Caption">
    <w:name w:val="caption"/>
    <w:basedOn w:val="Normal"/>
    <w:next w:val="Normal"/>
    <w:uiPriority w:val="3"/>
    <w:rsid w:val="00522D69"/>
    <w:rPr>
      <w:b/>
      <w:bCs/>
      <w:sz w:val="16"/>
    </w:rPr>
  </w:style>
  <w:style w:type="paragraph" w:styleId="Closing">
    <w:name w:val="Closing"/>
    <w:basedOn w:val="Normal"/>
    <w:uiPriority w:val="99"/>
    <w:semiHidden/>
    <w:rsid w:val="00522D69"/>
    <w:pPr>
      <w:ind w:left="4252"/>
    </w:pPr>
  </w:style>
  <w:style w:type="paragraph" w:styleId="Date">
    <w:name w:val="Date"/>
    <w:basedOn w:val="Normal"/>
    <w:next w:val="Normal"/>
    <w:uiPriority w:val="99"/>
    <w:semiHidden/>
    <w:rsid w:val="00522D69"/>
  </w:style>
  <w:style w:type="paragraph" w:styleId="E-mailSignature">
    <w:name w:val="E-mail Signature"/>
    <w:basedOn w:val="Normal"/>
    <w:uiPriority w:val="99"/>
    <w:semiHidden/>
    <w:rsid w:val="00522D69"/>
  </w:style>
  <w:style w:type="character" w:styleId="Emphasis">
    <w:name w:val="Emphasis"/>
    <w:uiPriority w:val="3"/>
    <w:rsid w:val="00AF662D"/>
    <w:rPr>
      <w:i/>
      <w:iCs/>
      <w:lang w:val="da-DK"/>
    </w:rPr>
  </w:style>
  <w:style w:type="character" w:styleId="EndnoteReference">
    <w:name w:val="endnote reference"/>
    <w:uiPriority w:val="7"/>
    <w:semiHidden/>
    <w:rsid w:val="00522D69"/>
    <w:rPr>
      <w:rFonts w:ascii="AU Passata" w:hAnsi="AU Passata"/>
      <w:color w:val="87888A"/>
      <w:sz w:val="14"/>
      <w:vertAlign w:val="superscript"/>
      <w:lang w:val="da-DK"/>
    </w:rPr>
  </w:style>
  <w:style w:type="paragraph" w:styleId="EndnoteText">
    <w:name w:val="endnote text"/>
    <w:basedOn w:val="Normal"/>
    <w:uiPriority w:val="7"/>
    <w:semiHidden/>
    <w:rsid w:val="00522D69"/>
    <w:pPr>
      <w:spacing w:line="180" w:lineRule="atLeast"/>
    </w:pPr>
    <w:rPr>
      <w:rFonts w:ascii="AU Passata" w:hAnsi="AU Passata"/>
      <w:color w:val="87888A"/>
      <w:spacing w:val="10"/>
      <w:sz w:val="14"/>
    </w:rPr>
  </w:style>
  <w:style w:type="paragraph" w:styleId="EnvelopeAddress">
    <w:name w:val="envelope address"/>
    <w:basedOn w:val="Normal"/>
    <w:uiPriority w:val="99"/>
    <w:semiHidden/>
    <w:rsid w:val="00522D69"/>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9"/>
    <w:semiHidden/>
    <w:rsid w:val="00522D69"/>
    <w:rPr>
      <w:rFonts w:ascii="Arial" w:hAnsi="Arial" w:cs="Arial"/>
    </w:rPr>
  </w:style>
  <w:style w:type="character" w:styleId="FootnoteReference">
    <w:name w:val="footnote reference"/>
    <w:uiPriority w:val="7"/>
    <w:semiHidden/>
    <w:rsid w:val="00522D69"/>
    <w:rPr>
      <w:rFonts w:ascii="AU Passata" w:hAnsi="AU Passata"/>
      <w:color w:val="87888A"/>
      <w:sz w:val="14"/>
      <w:vertAlign w:val="superscript"/>
      <w:lang w:val="da-DK"/>
    </w:rPr>
  </w:style>
  <w:style w:type="paragraph" w:styleId="FootnoteText">
    <w:name w:val="footnote text"/>
    <w:basedOn w:val="Normal"/>
    <w:uiPriority w:val="7"/>
    <w:semiHidden/>
    <w:rsid w:val="00522D69"/>
    <w:pPr>
      <w:spacing w:line="180" w:lineRule="atLeast"/>
    </w:pPr>
    <w:rPr>
      <w:rFonts w:ascii="AU Passata" w:hAnsi="AU Passata"/>
      <w:color w:val="87888A"/>
      <w:spacing w:val="10"/>
      <w:sz w:val="14"/>
    </w:rPr>
  </w:style>
  <w:style w:type="character" w:styleId="HTMLAcronym">
    <w:name w:val="HTML Acronym"/>
    <w:basedOn w:val="DefaultParagraphFont"/>
    <w:uiPriority w:val="99"/>
    <w:semiHidden/>
    <w:rsid w:val="00522D69"/>
    <w:rPr>
      <w:lang w:val="da-DK"/>
    </w:rPr>
  </w:style>
  <w:style w:type="paragraph" w:styleId="HTMLAddress">
    <w:name w:val="HTML Address"/>
    <w:basedOn w:val="Normal"/>
    <w:uiPriority w:val="99"/>
    <w:semiHidden/>
    <w:rsid w:val="00522D69"/>
    <w:rPr>
      <w:i/>
      <w:iCs/>
    </w:rPr>
  </w:style>
  <w:style w:type="character" w:styleId="HTMLCite">
    <w:name w:val="HTML Cite"/>
    <w:uiPriority w:val="99"/>
    <w:semiHidden/>
    <w:rsid w:val="00522D69"/>
    <w:rPr>
      <w:i/>
      <w:iCs/>
      <w:lang w:val="da-DK"/>
    </w:rPr>
  </w:style>
  <w:style w:type="character" w:styleId="HTMLCode">
    <w:name w:val="HTML Code"/>
    <w:uiPriority w:val="99"/>
    <w:semiHidden/>
    <w:rsid w:val="00522D69"/>
    <w:rPr>
      <w:rFonts w:ascii="Courier New" w:hAnsi="Courier New" w:cs="Courier New"/>
      <w:sz w:val="20"/>
      <w:szCs w:val="20"/>
      <w:lang w:val="da-DK"/>
    </w:rPr>
  </w:style>
  <w:style w:type="character" w:styleId="HTMLDefinition">
    <w:name w:val="HTML Definition"/>
    <w:uiPriority w:val="99"/>
    <w:semiHidden/>
    <w:rsid w:val="00522D69"/>
    <w:rPr>
      <w:i/>
      <w:iCs/>
      <w:lang w:val="da-DK"/>
    </w:rPr>
  </w:style>
  <w:style w:type="character" w:styleId="HTMLKeyboard">
    <w:name w:val="HTML Keyboard"/>
    <w:uiPriority w:val="99"/>
    <w:semiHidden/>
    <w:rsid w:val="00522D69"/>
    <w:rPr>
      <w:rFonts w:ascii="Courier New" w:hAnsi="Courier New" w:cs="Courier New"/>
      <w:sz w:val="20"/>
      <w:szCs w:val="20"/>
      <w:lang w:val="da-DK"/>
    </w:rPr>
  </w:style>
  <w:style w:type="paragraph" w:styleId="HTMLPreformatted">
    <w:name w:val="HTML Preformatted"/>
    <w:basedOn w:val="Normal"/>
    <w:uiPriority w:val="99"/>
    <w:semiHidden/>
    <w:rsid w:val="00522D69"/>
    <w:rPr>
      <w:rFonts w:ascii="Courier New" w:hAnsi="Courier New" w:cs="Courier New"/>
    </w:rPr>
  </w:style>
  <w:style w:type="character" w:styleId="HTMLSample">
    <w:name w:val="HTML Sample"/>
    <w:uiPriority w:val="99"/>
    <w:semiHidden/>
    <w:rsid w:val="00522D69"/>
    <w:rPr>
      <w:rFonts w:ascii="Courier New" w:hAnsi="Courier New" w:cs="Courier New"/>
      <w:lang w:val="da-DK"/>
    </w:rPr>
  </w:style>
  <w:style w:type="character" w:styleId="HTMLTypewriter">
    <w:name w:val="HTML Typewriter"/>
    <w:uiPriority w:val="99"/>
    <w:semiHidden/>
    <w:rsid w:val="00522D69"/>
    <w:rPr>
      <w:rFonts w:ascii="Courier New" w:hAnsi="Courier New" w:cs="Courier New"/>
      <w:sz w:val="20"/>
      <w:szCs w:val="20"/>
      <w:lang w:val="da-DK"/>
    </w:rPr>
  </w:style>
  <w:style w:type="character" w:styleId="HTMLVariable">
    <w:name w:val="HTML Variable"/>
    <w:uiPriority w:val="99"/>
    <w:semiHidden/>
    <w:rsid w:val="00522D69"/>
    <w:rPr>
      <w:i/>
      <w:iCs/>
      <w:lang w:val="da-DK"/>
    </w:rPr>
  </w:style>
  <w:style w:type="character" w:styleId="LineNumber">
    <w:name w:val="line number"/>
    <w:basedOn w:val="DefaultParagraphFont"/>
    <w:uiPriority w:val="99"/>
    <w:semiHidden/>
    <w:rsid w:val="00522D69"/>
    <w:rPr>
      <w:lang w:val="da-DK"/>
    </w:rPr>
  </w:style>
  <w:style w:type="paragraph" w:styleId="List">
    <w:name w:val="List"/>
    <w:basedOn w:val="Normal"/>
    <w:uiPriority w:val="99"/>
    <w:semiHidden/>
    <w:rsid w:val="00522D69"/>
    <w:pPr>
      <w:ind w:left="283" w:hanging="283"/>
    </w:pPr>
  </w:style>
  <w:style w:type="paragraph" w:styleId="List2">
    <w:name w:val="List 2"/>
    <w:basedOn w:val="Normal"/>
    <w:uiPriority w:val="99"/>
    <w:semiHidden/>
    <w:rsid w:val="00522D69"/>
    <w:pPr>
      <w:ind w:left="566" w:hanging="283"/>
    </w:pPr>
  </w:style>
  <w:style w:type="paragraph" w:styleId="List3">
    <w:name w:val="List 3"/>
    <w:basedOn w:val="Normal"/>
    <w:uiPriority w:val="99"/>
    <w:semiHidden/>
    <w:rsid w:val="00522D69"/>
    <w:pPr>
      <w:ind w:left="849" w:hanging="283"/>
    </w:pPr>
  </w:style>
  <w:style w:type="paragraph" w:styleId="List4">
    <w:name w:val="List 4"/>
    <w:basedOn w:val="Normal"/>
    <w:uiPriority w:val="99"/>
    <w:semiHidden/>
    <w:rsid w:val="00522D69"/>
    <w:pPr>
      <w:ind w:left="1132" w:hanging="283"/>
    </w:pPr>
  </w:style>
  <w:style w:type="paragraph" w:styleId="List5">
    <w:name w:val="List 5"/>
    <w:basedOn w:val="Normal"/>
    <w:uiPriority w:val="99"/>
    <w:semiHidden/>
    <w:rsid w:val="00522D69"/>
    <w:pPr>
      <w:ind w:left="1415" w:hanging="283"/>
    </w:pPr>
  </w:style>
  <w:style w:type="paragraph" w:styleId="ListBullet">
    <w:name w:val="List Bullet"/>
    <w:basedOn w:val="Normal"/>
    <w:uiPriority w:val="2"/>
    <w:qFormat/>
    <w:rsid w:val="00AF662D"/>
    <w:pPr>
      <w:numPr>
        <w:numId w:val="14"/>
      </w:numPr>
    </w:pPr>
  </w:style>
  <w:style w:type="paragraph" w:styleId="ListBullet2">
    <w:name w:val="List Bullet 2"/>
    <w:basedOn w:val="Normal"/>
    <w:uiPriority w:val="99"/>
    <w:semiHidden/>
    <w:rsid w:val="00522D69"/>
    <w:pPr>
      <w:numPr>
        <w:numId w:val="3"/>
      </w:numPr>
    </w:pPr>
  </w:style>
  <w:style w:type="paragraph" w:styleId="ListBullet3">
    <w:name w:val="List Bullet 3"/>
    <w:basedOn w:val="Normal"/>
    <w:uiPriority w:val="99"/>
    <w:semiHidden/>
    <w:rsid w:val="00522D69"/>
    <w:pPr>
      <w:numPr>
        <w:numId w:val="4"/>
      </w:numPr>
    </w:pPr>
  </w:style>
  <w:style w:type="paragraph" w:styleId="ListBullet4">
    <w:name w:val="List Bullet 4"/>
    <w:basedOn w:val="Normal"/>
    <w:uiPriority w:val="99"/>
    <w:semiHidden/>
    <w:rsid w:val="00522D69"/>
    <w:pPr>
      <w:numPr>
        <w:numId w:val="5"/>
      </w:numPr>
    </w:pPr>
  </w:style>
  <w:style w:type="paragraph" w:styleId="ListBullet5">
    <w:name w:val="List Bullet 5"/>
    <w:basedOn w:val="Normal"/>
    <w:uiPriority w:val="99"/>
    <w:semiHidden/>
    <w:rsid w:val="00522D69"/>
    <w:pPr>
      <w:numPr>
        <w:numId w:val="6"/>
      </w:numPr>
    </w:pPr>
  </w:style>
  <w:style w:type="paragraph" w:styleId="ListContinue">
    <w:name w:val="List Continue"/>
    <w:basedOn w:val="Normal"/>
    <w:uiPriority w:val="99"/>
    <w:semiHidden/>
    <w:rsid w:val="00522D69"/>
    <w:pPr>
      <w:spacing w:after="120"/>
      <w:ind w:left="283"/>
    </w:pPr>
  </w:style>
  <w:style w:type="paragraph" w:styleId="ListContinue2">
    <w:name w:val="List Continue 2"/>
    <w:basedOn w:val="Normal"/>
    <w:uiPriority w:val="99"/>
    <w:semiHidden/>
    <w:rsid w:val="00522D69"/>
    <w:pPr>
      <w:spacing w:after="120"/>
      <w:ind w:left="566"/>
    </w:pPr>
  </w:style>
  <w:style w:type="paragraph" w:styleId="ListContinue3">
    <w:name w:val="List Continue 3"/>
    <w:basedOn w:val="Normal"/>
    <w:uiPriority w:val="99"/>
    <w:semiHidden/>
    <w:rsid w:val="00522D69"/>
    <w:pPr>
      <w:spacing w:after="120"/>
      <w:ind w:left="849"/>
    </w:pPr>
  </w:style>
  <w:style w:type="paragraph" w:styleId="ListContinue4">
    <w:name w:val="List Continue 4"/>
    <w:basedOn w:val="Normal"/>
    <w:uiPriority w:val="99"/>
    <w:semiHidden/>
    <w:rsid w:val="00522D69"/>
    <w:pPr>
      <w:spacing w:after="120"/>
      <w:ind w:left="1132"/>
    </w:pPr>
  </w:style>
  <w:style w:type="paragraph" w:styleId="ListContinue5">
    <w:name w:val="List Continue 5"/>
    <w:basedOn w:val="Normal"/>
    <w:uiPriority w:val="99"/>
    <w:semiHidden/>
    <w:rsid w:val="00522D69"/>
    <w:pPr>
      <w:spacing w:after="120"/>
      <w:ind w:left="1415"/>
    </w:pPr>
  </w:style>
  <w:style w:type="paragraph" w:styleId="ListNumber">
    <w:name w:val="List Number"/>
    <w:basedOn w:val="Normal"/>
    <w:uiPriority w:val="2"/>
    <w:qFormat/>
    <w:rsid w:val="00AF662D"/>
    <w:pPr>
      <w:numPr>
        <w:numId w:val="15"/>
      </w:numPr>
    </w:pPr>
  </w:style>
  <w:style w:type="paragraph" w:styleId="ListNumber2">
    <w:name w:val="List Number 2"/>
    <w:basedOn w:val="Normal"/>
    <w:uiPriority w:val="99"/>
    <w:semiHidden/>
    <w:rsid w:val="00522D69"/>
    <w:pPr>
      <w:numPr>
        <w:numId w:val="7"/>
      </w:numPr>
    </w:pPr>
  </w:style>
  <w:style w:type="paragraph" w:styleId="ListNumber3">
    <w:name w:val="List Number 3"/>
    <w:basedOn w:val="Normal"/>
    <w:uiPriority w:val="99"/>
    <w:semiHidden/>
    <w:rsid w:val="00522D69"/>
    <w:pPr>
      <w:numPr>
        <w:numId w:val="8"/>
      </w:numPr>
    </w:pPr>
  </w:style>
  <w:style w:type="paragraph" w:styleId="ListNumber4">
    <w:name w:val="List Number 4"/>
    <w:basedOn w:val="Normal"/>
    <w:uiPriority w:val="99"/>
    <w:semiHidden/>
    <w:rsid w:val="00522D69"/>
    <w:pPr>
      <w:numPr>
        <w:numId w:val="9"/>
      </w:numPr>
    </w:pPr>
  </w:style>
  <w:style w:type="paragraph" w:styleId="ListNumber5">
    <w:name w:val="List Number 5"/>
    <w:basedOn w:val="Normal"/>
    <w:uiPriority w:val="99"/>
    <w:semiHidden/>
    <w:rsid w:val="00522D69"/>
    <w:pPr>
      <w:numPr>
        <w:numId w:val="10"/>
      </w:numPr>
    </w:pPr>
  </w:style>
  <w:style w:type="paragraph" w:styleId="MessageHeader">
    <w:name w:val="Message Header"/>
    <w:basedOn w:val="Normal"/>
    <w:uiPriority w:val="99"/>
    <w:semiHidden/>
    <w:rsid w:val="00522D6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22D69"/>
    <w:rPr>
      <w:rFonts w:ascii="Times New Roman" w:hAnsi="Times New Roman"/>
      <w:sz w:val="24"/>
    </w:rPr>
  </w:style>
  <w:style w:type="paragraph" w:styleId="NormalIndent">
    <w:name w:val="Normal Indent"/>
    <w:basedOn w:val="Normal"/>
    <w:uiPriority w:val="99"/>
    <w:semiHidden/>
    <w:rsid w:val="00522D69"/>
    <w:pPr>
      <w:ind w:left="1304"/>
    </w:pPr>
  </w:style>
  <w:style w:type="paragraph" w:styleId="NoteHeading">
    <w:name w:val="Note Heading"/>
    <w:basedOn w:val="Normal"/>
    <w:next w:val="Normal"/>
    <w:uiPriority w:val="99"/>
    <w:semiHidden/>
    <w:rsid w:val="00522D69"/>
  </w:style>
  <w:style w:type="paragraph" w:styleId="PlainText">
    <w:name w:val="Plain Text"/>
    <w:basedOn w:val="Normal"/>
    <w:uiPriority w:val="99"/>
    <w:semiHidden/>
    <w:rsid w:val="00522D69"/>
    <w:rPr>
      <w:rFonts w:ascii="Courier New" w:hAnsi="Courier New" w:cs="Courier New"/>
    </w:rPr>
  </w:style>
  <w:style w:type="paragraph" w:styleId="Salutation">
    <w:name w:val="Salutation"/>
    <w:basedOn w:val="Normal"/>
    <w:next w:val="Normal"/>
    <w:uiPriority w:val="99"/>
    <w:semiHidden/>
    <w:rsid w:val="00522D69"/>
  </w:style>
  <w:style w:type="paragraph" w:styleId="Signature">
    <w:name w:val="Signature"/>
    <w:basedOn w:val="Normal"/>
    <w:uiPriority w:val="99"/>
    <w:semiHidden/>
    <w:rsid w:val="00522D69"/>
    <w:pPr>
      <w:ind w:left="4252"/>
    </w:pPr>
  </w:style>
  <w:style w:type="character" w:styleId="Strong">
    <w:name w:val="Strong"/>
    <w:uiPriority w:val="99"/>
    <w:semiHidden/>
    <w:qFormat/>
    <w:rsid w:val="00AF662D"/>
    <w:rPr>
      <w:b/>
      <w:bCs/>
      <w:lang w:val="da-DK"/>
    </w:rPr>
  </w:style>
  <w:style w:type="paragraph" w:styleId="Subtitle">
    <w:name w:val="Subtitle"/>
    <w:basedOn w:val="Normal"/>
    <w:uiPriority w:val="99"/>
    <w:semiHidden/>
    <w:qFormat/>
    <w:rsid w:val="00AF662D"/>
    <w:pPr>
      <w:spacing w:after="60"/>
      <w:jc w:val="center"/>
      <w:outlineLvl w:val="1"/>
    </w:pPr>
    <w:rPr>
      <w:rFonts w:ascii="Arial" w:hAnsi="Arial" w:cs="Arial"/>
      <w:sz w:val="24"/>
    </w:rPr>
  </w:style>
  <w:style w:type="table" w:styleId="Table3Deffects1">
    <w:name w:val="Table 3D effects 1"/>
    <w:basedOn w:val="TableNormal"/>
    <w:semiHidden/>
    <w:rsid w:val="00522D6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22D6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22D6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22D6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22D6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22D6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22D6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22D6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22D6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22D6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22D6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22D6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22D6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22D6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22D6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22D6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22D6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22D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22D6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22D6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22D6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22D6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22D6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22D6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22D6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22D6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22D6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22D6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22D6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22D6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22D6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22D6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22D6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22D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22D6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22D6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22D6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22D6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22D6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22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22D6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22D6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22D6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8"/>
    <w:semiHidden/>
    <w:qFormat/>
    <w:rsid w:val="00522D69"/>
    <w:pPr>
      <w:spacing w:before="240" w:after="60"/>
      <w:jc w:val="center"/>
      <w:outlineLvl w:val="0"/>
    </w:pPr>
    <w:rPr>
      <w:rFonts w:ascii="Arial" w:hAnsi="Arial" w:cs="Arial"/>
      <w:b/>
      <w:bCs/>
      <w:kern w:val="28"/>
      <w:sz w:val="32"/>
      <w:szCs w:val="32"/>
    </w:rPr>
  </w:style>
  <w:style w:type="paragraph" w:styleId="TOC1">
    <w:name w:val="toc 1"/>
    <w:basedOn w:val="Normal"/>
    <w:next w:val="Normal"/>
    <w:uiPriority w:val="99"/>
    <w:semiHidden/>
    <w:rsid w:val="00522D69"/>
    <w:pPr>
      <w:tabs>
        <w:tab w:val="right" w:pos="7655"/>
      </w:tabs>
      <w:spacing w:before="120"/>
      <w:ind w:right="567"/>
    </w:pPr>
    <w:rPr>
      <w:b/>
    </w:rPr>
  </w:style>
  <w:style w:type="paragraph" w:styleId="TOC2">
    <w:name w:val="toc 2"/>
    <w:basedOn w:val="Normal"/>
    <w:next w:val="Normal"/>
    <w:uiPriority w:val="99"/>
    <w:semiHidden/>
    <w:rsid w:val="00522D69"/>
    <w:pPr>
      <w:tabs>
        <w:tab w:val="right" w:pos="7655"/>
      </w:tabs>
      <w:ind w:left="284" w:right="567"/>
    </w:pPr>
  </w:style>
  <w:style w:type="paragraph" w:styleId="TOC3">
    <w:name w:val="toc 3"/>
    <w:basedOn w:val="Normal"/>
    <w:next w:val="Normal"/>
    <w:uiPriority w:val="99"/>
    <w:semiHidden/>
    <w:rsid w:val="00522D69"/>
    <w:pPr>
      <w:tabs>
        <w:tab w:val="right" w:pos="7655"/>
      </w:tabs>
      <w:ind w:left="567" w:right="567"/>
    </w:pPr>
  </w:style>
  <w:style w:type="paragraph" w:styleId="TOC4">
    <w:name w:val="toc 4"/>
    <w:basedOn w:val="Normal"/>
    <w:next w:val="Normal"/>
    <w:uiPriority w:val="99"/>
    <w:semiHidden/>
    <w:rsid w:val="00522D69"/>
    <w:pPr>
      <w:tabs>
        <w:tab w:val="right" w:pos="7655"/>
      </w:tabs>
      <w:ind w:left="851" w:right="567"/>
    </w:pPr>
  </w:style>
  <w:style w:type="paragraph" w:styleId="TOC5">
    <w:name w:val="toc 5"/>
    <w:basedOn w:val="Normal"/>
    <w:next w:val="Normal"/>
    <w:uiPriority w:val="99"/>
    <w:semiHidden/>
    <w:rsid w:val="00522D69"/>
    <w:pPr>
      <w:tabs>
        <w:tab w:val="right" w:pos="7655"/>
      </w:tabs>
      <w:ind w:left="1134" w:right="567"/>
    </w:pPr>
  </w:style>
  <w:style w:type="character" w:styleId="FollowedHyperlink">
    <w:name w:val="FollowedHyperlink"/>
    <w:uiPriority w:val="7"/>
    <w:semiHidden/>
    <w:rsid w:val="00522D69"/>
    <w:rPr>
      <w:rFonts w:ascii="Georgia" w:hAnsi="Georgia"/>
      <w:color w:val="87888A"/>
      <w:sz w:val="21"/>
      <w:u w:val="none"/>
      <w:lang w:val="da-DK"/>
    </w:rPr>
  </w:style>
  <w:style w:type="paragraph" w:styleId="Footer">
    <w:name w:val="footer"/>
    <w:basedOn w:val="Normal"/>
    <w:uiPriority w:val="7"/>
    <w:semiHidden/>
    <w:rsid w:val="00522D69"/>
    <w:pPr>
      <w:tabs>
        <w:tab w:val="center" w:pos="3617"/>
        <w:tab w:val="right" w:pos="7228"/>
        <w:tab w:val="left" w:pos="10205"/>
      </w:tabs>
      <w:spacing w:line="180" w:lineRule="atLeast"/>
    </w:pPr>
    <w:rPr>
      <w:rFonts w:ascii="AU Passata" w:hAnsi="AU Passata"/>
      <w:color w:val="87888A"/>
      <w:spacing w:val="10"/>
      <w:sz w:val="14"/>
    </w:rPr>
  </w:style>
  <w:style w:type="paragraph" w:styleId="Header">
    <w:name w:val="header"/>
    <w:basedOn w:val="Normal"/>
    <w:uiPriority w:val="7"/>
    <w:semiHidden/>
    <w:rsid w:val="00522D69"/>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99"/>
    <w:semiHidden/>
    <w:rsid w:val="00522D69"/>
    <w:rPr>
      <w:rFonts w:ascii="Georgia" w:hAnsi="Georgia"/>
      <w:color w:val="03428E"/>
      <w:sz w:val="21"/>
      <w:u w:val="none"/>
      <w:lang w:val="da-DK"/>
    </w:rPr>
  </w:style>
  <w:style w:type="character" w:styleId="PageNumber">
    <w:name w:val="page number"/>
    <w:uiPriority w:val="99"/>
    <w:semiHidden/>
    <w:rsid w:val="00212D3F"/>
    <w:rPr>
      <w:rFonts w:ascii="AU Passata" w:hAnsi="AU Passata"/>
      <w:sz w:val="14"/>
      <w:lang w:val="da-DK"/>
    </w:rPr>
  </w:style>
  <w:style w:type="paragraph" w:customStyle="1" w:styleId="Normal-Bullet">
    <w:name w:val="Normal - Bullet"/>
    <w:basedOn w:val="Normal"/>
    <w:uiPriority w:val="5"/>
    <w:semiHidden/>
    <w:rsid w:val="00522D69"/>
    <w:pPr>
      <w:numPr>
        <w:numId w:val="11"/>
      </w:numPr>
    </w:pPr>
  </w:style>
  <w:style w:type="paragraph" w:styleId="TOC6">
    <w:name w:val="toc 6"/>
    <w:basedOn w:val="Normal"/>
    <w:next w:val="Normal"/>
    <w:uiPriority w:val="99"/>
    <w:semiHidden/>
    <w:rsid w:val="00522D69"/>
    <w:pPr>
      <w:tabs>
        <w:tab w:val="right" w:pos="7655"/>
      </w:tabs>
      <w:ind w:left="2268" w:right="567" w:hanging="1134"/>
    </w:pPr>
  </w:style>
  <w:style w:type="paragraph" w:styleId="TOC7">
    <w:name w:val="toc 7"/>
    <w:basedOn w:val="Normal"/>
    <w:next w:val="Normal"/>
    <w:uiPriority w:val="99"/>
    <w:semiHidden/>
    <w:rsid w:val="00522D69"/>
    <w:pPr>
      <w:tabs>
        <w:tab w:val="right" w:pos="7655"/>
      </w:tabs>
      <w:ind w:left="2268" w:right="567" w:hanging="1134"/>
    </w:pPr>
  </w:style>
  <w:style w:type="paragraph" w:styleId="TOC8">
    <w:name w:val="toc 8"/>
    <w:basedOn w:val="Normal"/>
    <w:next w:val="Normal"/>
    <w:uiPriority w:val="99"/>
    <w:semiHidden/>
    <w:rsid w:val="00522D69"/>
    <w:pPr>
      <w:tabs>
        <w:tab w:val="right" w:pos="7655"/>
      </w:tabs>
      <w:ind w:left="2268" w:right="567" w:hanging="1134"/>
    </w:pPr>
  </w:style>
  <w:style w:type="paragraph" w:styleId="TOC9">
    <w:name w:val="toc 9"/>
    <w:basedOn w:val="Normal"/>
    <w:next w:val="Normal"/>
    <w:uiPriority w:val="99"/>
    <w:semiHidden/>
    <w:rsid w:val="00522D69"/>
    <w:pPr>
      <w:tabs>
        <w:tab w:val="right" w:pos="7655"/>
      </w:tabs>
      <w:ind w:left="2268" w:right="567" w:hanging="1134"/>
    </w:pPr>
  </w:style>
  <w:style w:type="paragraph" w:customStyle="1" w:styleId="Normal-Numbering">
    <w:name w:val="Normal - Numbering"/>
    <w:basedOn w:val="Normal"/>
    <w:uiPriority w:val="5"/>
    <w:semiHidden/>
    <w:rsid w:val="00522D69"/>
    <w:pPr>
      <w:numPr>
        <w:numId w:val="12"/>
      </w:numPr>
    </w:pPr>
  </w:style>
  <w:style w:type="paragraph" w:customStyle="1" w:styleId="TableColomnHeading">
    <w:name w:val="Table Colomn Heading"/>
    <w:basedOn w:val="Normal"/>
    <w:uiPriority w:val="4"/>
    <w:rsid w:val="00AF662D"/>
    <w:pPr>
      <w:spacing w:line="220" w:lineRule="atLeast"/>
    </w:pPr>
    <w:rPr>
      <w:color w:val="03428E"/>
      <w:sz w:val="18"/>
    </w:rPr>
  </w:style>
  <w:style w:type="table" w:customStyle="1" w:styleId="Table-Normal">
    <w:name w:val="Table - Normal"/>
    <w:basedOn w:val="TableNormal"/>
    <w:semiHidden/>
    <w:rsid w:val="00522D6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emplate">
    <w:name w:val="Template"/>
    <w:uiPriority w:val="8"/>
    <w:semiHidden/>
    <w:rsid w:val="003536C8"/>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522D69"/>
    <w:rPr>
      <w:b/>
    </w:rPr>
  </w:style>
  <w:style w:type="paragraph" w:customStyle="1" w:styleId="Template-Address">
    <w:name w:val="Template - Address"/>
    <w:basedOn w:val="Template"/>
    <w:uiPriority w:val="8"/>
    <w:semiHidden/>
    <w:rsid w:val="00522D69"/>
  </w:style>
  <w:style w:type="paragraph" w:customStyle="1" w:styleId="Template-Date">
    <w:name w:val="Template - Date"/>
    <w:basedOn w:val="Template-Address"/>
    <w:uiPriority w:val="8"/>
    <w:semiHidden/>
    <w:rsid w:val="00522D69"/>
  </w:style>
  <w:style w:type="table" w:styleId="TableGrid">
    <w:name w:val="Table Grid"/>
    <w:basedOn w:val="TableNormal"/>
    <w:uiPriority w:val="39"/>
    <w:rsid w:val="00522D6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Afdeling">
    <w:name w:val="Template - Afdeling"/>
    <w:basedOn w:val="Template"/>
    <w:uiPriority w:val="8"/>
    <w:semiHidden/>
    <w:rsid w:val="00522D69"/>
    <w:rPr>
      <w:b/>
    </w:rPr>
  </w:style>
  <w:style w:type="paragraph" w:styleId="TableofFigures">
    <w:name w:val="table of figures"/>
    <w:basedOn w:val="Normal"/>
    <w:next w:val="Normal"/>
    <w:uiPriority w:val="99"/>
    <w:semiHidden/>
    <w:rsid w:val="00522D69"/>
  </w:style>
  <w:style w:type="paragraph" w:customStyle="1" w:styleId="Template-NavnMellemnavn">
    <w:name w:val="Template - Navn/Mellemnavn"/>
    <w:basedOn w:val="Template"/>
    <w:uiPriority w:val="8"/>
    <w:semiHidden/>
    <w:rsid w:val="00522D69"/>
    <w:rPr>
      <w:b/>
    </w:rPr>
  </w:style>
  <w:style w:type="paragraph" w:customStyle="1" w:styleId="Template-Brugerinfo">
    <w:name w:val="Template - Bruger info"/>
    <w:basedOn w:val="Template"/>
    <w:uiPriority w:val="8"/>
    <w:semiHidden/>
    <w:rsid w:val="00522D69"/>
  </w:style>
  <w:style w:type="paragraph" w:customStyle="1" w:styleId="DokumentNavn">
    <w:name w:val="Dokument Navn"/>
    <w:basedOn w:val="Normal"/>
    <w:uiPriority w:val="5"/>
    <w:semiHidden/>
    <w:rsid w:val="00444711"/>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522D69"/>
    <w:rPr>
      <w:b/>
    </w:rPr>
  </w:style>
  <w:style w:type="paragraph" w:customStyle="1" w:styleId="Template-Informationstekst">
    <w:name w:val="Template - Informations tekst"/>
    <w:basedOn w:val="Template"/>
    <w:uiPriority w:val="8"/>
    <w:semiHidden/>
    <w:rsid w:val="00522D69"/>
  </w:style>
  <w:style w:type="paragraph" w:customStyle="1" w:styleId="Template-Parentlogoname">
    <w:name w:val="Template - Parent logoname"/>
    <w:basedOn w:val="Template"/>
    <w:uiPriority w:val="8"/>
    <w:semiHidden/>
    <w:rsid w:val="001D44BE"/>
    <w:pPr>
      <w:spacing w:line="240" w:lineRule="atLeast"/>
    </w:pPr>
    <w:rPr>
      <w:caps/>
      <w:color w:val="03428E"/>
      <w:sz w:val="22"/>
    </w:rPr>
  </w:style>
  <w:style w:type="paragraph" w:customStyle="1" w:styleId="Template-Unitnamelogoname">
    <w:name w:val="Template - Unitname logoname"/>
    <w:basedOn w:val="BSSWSName2"/>
    <w:uiPriority w:val="8"/>
    <w:semiHidden/>
    <w:rsid w:val="00646E89"/>
    <w:pPr>
      <w:spacing w:before="66" w:line="160" w:lineRule="atLeast"/>
    </w:pPr>
    <w:rPr>
      <w:sz w:val="14"/>
    </w:rPr>
  </w:style>
  <w:style w:type="paragraph" w:styleId="BalloonText">
    <w:name w:val="Balloon Text"/>
    <w:basedOn w:val="Normal"/>
    <w:uiPriority w:val="99"/>
    <w:semiHidden/>
    <w:rsid w:val="00AF662D"/>
    <w:rPr>
      <w:rFonts w:ascii="Tahoma" w:hAnsi="Tahoma" w:cs="Tahoma"/>
      <w:sz w:val="16"/>
      <w:szCs w:val="16"/>
    </w:rPr>
  </w:style>
  <w:style w:type="character" w:styleId="CommentReference">
    <w:name w:val="annotation reference"/>
    <w:uiPriority w:val="99"/>
    <w:semiHidden/>
    <w:rsid w:val="00B7258F"/>
    <w:rPr>
      <w:sz w:val="16"/>
      <w:szCs w:val="16"/>
      <w:lang w:val="da-DK"/>
    </w:rPr>
  </w:style>
  <w:style w:type="paragraph" w:styleId="CommentText">
    <w:name w:val="annotation text"/>
    <w:basedOn w:val="Normal"/>
    <w:uiPriority w:val="99"/>
    <w:semiHidden/>
    <w:rsid w:val="00B7258F"/>
  </w:style>
  <w:style w:type="paragraph" w:styleId="CommentSubject">
    <w:name w:val="annotation subject"/>
    <w:basedOn w:val="CommentText"/>
    <w:next w:val="CommentText"/>
    <w:uiPriority w:val="99"/>
    <w:semiHidden/>
    <w:rsid w:val="00B7258F"/>
    <w:rPr>
      <w:b/>
      <w:bCs/>
    </w:rPr>
  </w:style>
  <w:style w:type="paragraph" w:styleId="DocumentMap">
    <w:name w:val="Document Map"/>
    <w:basedOn w:val="Normal"/>
    <w:uiPriority w:val="99"/>
    <w:semiHidden/>
    <w:rsid w:val="00B7258F"/>
    <w:pPr>
      <w:shd w:val="clear" w:color="auto" w:fill="000080"/>
    </w:pPr>
    <w:rPr>
      <w:rFonts w:ascii="Tahoma" w:hAnsi="Tahoma" w:cs="Tahoma"/>
    </w:rPr>
  </w:style>
  <w:style w:type="paragraph" w:styleId="Index1">
    <w:name w:val="index 1"/>
    <w:basedOn w:val="Normal"/>
    <w:next w:val="Normal"/>
    <w:autoRedefine/>
    <w:uiPriority w:val="99"/>
    <w:semiHidden/>
    <w:rsid w:val="00B7258F"/>
    <w:pPr>
      <w:ind w:left="210" w:hanging="210"/>
    </w:pPr>
  </w:style>
  <w:style w:type="paragraph" w:styleId="Index2">
    <w:name w:val="index 2"/>
    <w:basedOn w:val="Normal"/>
    <w:next w:val="Normal"/>
    <w:autoRedefine/>
    <w:uiPriority w:val="99"/>
    <w:semiHidden/>
    <w:rsid w:val="00B7258F"/>
    <w:pPr>
      <w:ind w:left="420" w:hanging="210"/>
    </w:pPr>
  </w:style>
  <w:style w:type="paragraph" w:styleId="Index3">
    <w:name w:val="index 3"/>
    <w:basedOn w:val="Normal"/>
    <w:next w:val="Normal"/>
    <w:autoRedefine/>
    <w:uiPriority w:val="99"/>
    <w:semiHidden/>
    <w:rsid w:val="00B7258F"/>
    <w:pPr>
      <w:ind w:left="630" w:hanging="210"/>
    </w:pPr>
  </w:style>
  <w:style w:type="paragraph" w:styleId="Index4">
    <w:name w:val="index 4"/>
    <w:basedOn w:val="Normal"/>
    <w:next w:val="Normal"/>
    <w:autoRedefine/>
    <w:uiPriority w:val="99"/>
    <w:semiHidden/>
    <w:rsid w:val="00B7258F"/>
    <w:pPr>
      <w:ind w:left="840" w:hanging="210"/>
    </w:pPr>
  </w:style>
  <w:style w:type="paragraph" w:styleId="Index5">
    <w:name w:val="index 5"/>
    <w:basedOn w:val="Normal"/>
    <w:next w:val="Normal"/>
    <w:autoRedefine/>
    <w:uiPriority w:val="99"/>
    <w:semiHidden/>
    <w:rsid w:val="00B7258F"/>
    <w:pPr>
      <w:ind w:left="1050" w:hanging="210"/>
    </w:pPr>
  </w:style>
  <w:style w:type="paragraph" w:styleId="Index6">
    <w:name w:val="index 6"/>
    <w:basedOn w:val="Normal"/>
    <w:next w:val="Normal"/>
    <w:autoRedefine/>
    <w:uiPriority w:val="99"/>
    <w:semiHidden/>
    <w:rsid w:val="00B7258F"/>
    <w:pPr>
      <w:ind w:left="1260" w:hanging="210"/>
    </w:pPr>
  </w:style>
  <w:style w:type="paragraph" w:styleId="Index7">
    <w:name w:val="index 7"/>
    <w:basedOn w:val="Normal"/>
    <w:next w:val="Normal"/>
    <w:autoRedefine/>
    <w:uiPriority w:val="99"/>
    <w:semiHidden/>
    <w:rsid w:val="00B7258F"/>
    <w:pPr>
      <w:ind w:left="1470" w:hanging="210"/>
    </w:pPr>
  </w:style>
  <w:style w:type="paragraph" w:styleId="Index8">
    <w:name w:val="index 8"/>
    <w:basedOn w:val="Normal"/>
    <w:next w:val="Normal"/>
    <w:autoRedefine/>
    <w:uiPriority w:val="99"/>
    <w:semiHidden/>
    <w:rsid w:val="00B7258F"/>
    <w:pPr>
      <w:ind w:left="1680" w:hanging="210"/>
    </w:pPr>
  </w:style>
  <w:style w:type="paragraph" w:styleId="Index9">
    <w:name w:val="index 9"/>
    <w:basedOn w:val="Normal"/>
    <w:next w:val="Normal"/>
    <w:autoRedefine/>
    <w:uiPriority w:val="99"/>
    <w:semiHidden/>
    <w:rsid w:val="00B7258F"/>
    <w:pPr>
      <w:ind w:left="1890" w:hanging="210"/>
    </w:pPr>
  </w:style>
  <w:style w:type="paragraph" w:styleId="IndexHeading">
    <w:name w:val="index heading"/>
    <w:basedOn w:val="Normal"/>
    <w:next w:val="Index1"/>
    <w:uiPriority w:val="99"/>
    <w:semiHidden/>
    <w:rsid w:val="00B7258F"/>
    <w:rPr>
      <w:rFonts w:ascii="Arial" w:hAnsi="Arial" w:cs="Arial"/>
      <w:b/>
      <w:bCs/>
    </w:rPr>
  </w:style>
  <w:style w:type="paragraph" w:styleId="MacroText">
    <w:name w:val="macro"/>
    <w:uiPriority w:val="99"/>
    <w:semiHidden/>
    <w:rsid w:val="00B7258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uiPriority w:val="99"/>
    <w:semiHidden/>
    <w:rsid w:val="00B7258F"/>
    <w:pPr>
      <w:ind w:left="210" w:hanging="210"/>
    </w:pPr>
  </w:style>
  <w:style w:type="paragraph" w:styleId="TOAHeading">
    <w:name w:val="toa heading"/>
    <w:basedOn w:val="Normal"/>
    <w:next w:val="Normal"/>
    <w:uiPriority w:val="99"/>
    <w:semiHidden/>
    <w:rsid w:val="00B7258F"/>
    <w:pPr>
      <w:spacing w:before="120"/>
    </w:pPr>
    <w:rPr>
      <w:rFonts w:ascii="Arial" w:hAnsi="Arial" w:cs="Arial"/>
      <w:b/>
      <w:bCs/>
      <w:sz w:val="24"/>
    </w:rPr>
  </w:style>
  <w:style w:type="character" w:styleId="IntenseEmphasis">
    <w:name w:val="Intense Emphasis"/>
    <w:basedOn w:val="DefaultParagraphFont"/>
    <w:uiPriority w:val="99"/>
    <w:semiHidden/>
    <w:qFormat/>
    <w:rsid w:val="00AF662D"/>
    <w:rPr>
      <w:b/>
      <w:bCs/>
      <w:i/>
      <w:iCs/>
      <w:color w:val="auto"/>
      <w:lang w:val="da-DK"/>
    </w:rPr>
  </w:style>
  <w:style w:type="paragraph" w:styleId="IntenseQuote">
    <w:name w:val="Intense Quote"/>
    <w:basedOn w:val="Normal"/>
    <w:next w:val="Normal"/>
    <w:link w:val="IntenseQuoteChar"/>
    <w:uiPriority w:val="99"/>
    <w:semiHidden/>
    <w:qFormat/>
    <w:rsid w:val="00AF662D"/>
    <w:pPr>
      <w:pBdr>
        <w:bottom w:val="single" w:sz="4" w:space="4" w:color="0A143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99"/>
    <w:semiHidden/>
    <w:rsid w:val="0014660D"/>
    <w:rPr>
      <w:b/>
      <w:bCs/>
      <w:i/>
      <w:iCs/>
      <w:lang w:val="da-DK"/>
    </w:rPr>
  </w:style>
  <w:style w:type="character" w:styleId="IntenseReference">
    <w:name w:val="Intense Reference"/>
    <w:basedOn w:val="DefaultParagraphFont"/>
    <w:uiPriority w:val="99"/>
    <w:semiHidden/>
    <w:qFormat/>
    <w:rsid w:val="00AF662D"/>
    <w:rPr>
      <w:b/>
      <w:bCs/>
      <w:smallCaps/>
      <w:color w:val="auto"/>
      <w:spacing w:val="5"/>
      <w:u w:val="single"/>
      <w:lang w:val="da-DK"/>
    </w:rPr>
  </w:style>
  <w:style w:type="character" w:styleId="SubtleReference">
    <w:name w:val="Subtle Reference"/>
    <w:basedOn w:val="DefaultParagraphFont"/>
    <w:uiPriority w:val="99"/>
    <w:semiHidden/>
    <w:qFormat/>
    <w:rsid w:val="00AF662D"/>
    <w:rPr>
      <w:smallCaps/>
      <w:color w:val="auto"/>
      <w:u w:val="single"/>
      <w:lang w:val="da-DK"/>
    </w:rPr>
  </w:style>
  <w:style w:type="paragraph" w:customStyle="1" w:styleId="Tabletext">
    <w:name w:val="Table text"/>
    <w:basedOn w:val="Normal"/>
    <w:uiPriority w:val="4"/>
    <w:rsid w:val="00AF662D"/>
    <w:pPr>
      <w:spacing w:line="220" w:lineRule="atLeast"/>
    </w:pPr>
    <w:rPr>
      <w:sz w:val="18"/>
    </w:rPr>
  </w:style>
  <w:style w:type="paragraph" w:customStyle="1" w:styleId="TableNumbers">
    <w:name w:val="Table Numbers"/>
    <w:basedOn w:val="Tabletext"/>
    <w:uiPriority w:val="4"/>
    <w:rsid w:val="00AF662D"/>
    <w:pPr>
      <w:jc w:val="right"/>
    </w:pPr>
  </w:style>
  <w:style w:type="paragraph" w:customStyle="1" w:styleId="TableNumbersTotal">
    <w:name w:val="Table Numbers Total"/>
    <w:basedOn w:val="TableNumbers"/>
    <w:uiPriority w:val="4"/>
    <w:rsid w:val="00AF662D"/>
    <w:rPr>
      <w:b/>
    </w:rPr>
  </w:style>
  <w:style w:type="paragraph" w:customStyle="1" w:styleId="Dokumentheading">
    <w:name w:val="Dokument heading"/>
    <w:basedOn w:val="Normal"/>
    <w:uiPriority w:val="5"/>
    <w:semiHidden/>
    <w:rsid w:val="00AF662D"/>
    <w:rPr>
      <w:b/>
    </w:rPr>
  </w:style>
  <w:style w:type="paragraph" w:customStyle="1" w:styleId="BSSWSName2">
    <w:name w:val="BSS WS Name 2"/>
    <w:basedOn w:val="BSSWSName1"/>
    <w:uiPriority w:val="8"/>
    <w:semiHidden/>
    <w:rsid w:val="00050B8A"/>
    <w:pPr>
      <w:contextualSpacing/>
    </w:pPr>
    <w:rPr>
      <w:b w:val="0"/>
    </w:rPr>
  </w:style>
  <w:style w:type="paragraph" w:customStyle="1" w:styleId="BSSWSName1">
    <w:name w:val="BSS WS Name 1"/>
    <w:uiPriority w:val="8"/>
    <w:semiHidden/>
    <w:qFormat/>
    <w:rsid w:val="00050B8A"/>
    <w:pPr>
      <w:spacing w:line="230" w:lineRule="exact"/>
    </w:pPr>
    <w:rPr>
      <w:rFonts w:ascii="AU Passata" w:hAnsi="AU Passata"/>
      <w:b/>
      <w:caps/>
      <w:noProof/>
      <w:color w:val="003D73" w:themeColor="text2"/>
      <w:spacing w:val="10"/>
    </w:rPr>
  </w:style>
  <w:style w:type="paragraph" w:customStyle="1" w:styleId="BSSWSName3">
    <w:name w:val="BSS WS Name 3"/>
    <w:basedOn w:val="BSSWSName2"/>
    <w:semiHidden/>
    <w:qFormat/>
    <w:rsid w:val="00050B8A"/>
    <w:pPr>
      <w:spacing w:line="226" w:lineRule="exact"/>
    </w:pPr>
  </w:style>
  <w:style w:type="paragraph" w:customStyle="1" w:styleId="BSSBomaerke">
    <w:name w:val="BSSBomaerke"/>
    <w:basedOn w:val="Normal"/>
    <w:next w:val="Normal"/>
    <w:semiHidden/>
    <w:qFormat/>
    <w:rsid w:val="00050B8A"/>
    <w:rPr>
      <w:rFonts w:ascii="AU Logo" w:hAnsi="AU Logo"/>
      <w:b/>
      <w:color w:val="003D73" w:themeColor="text2"/>
      <w:sz w:val="101"/>
    </w:rPr>
  </w:style>
  <w:style w:type="paragraph" w:customStyle="1" w:styleId="Linjeoversidenr">
    <w:name w:val="Linje over sidenr"/>
    <w:basedOn w:val="Normal"/>
    <w:uiPriority w:val="9"/>
    <w:semiHidden/>
    <w:qFormat/>
    <w:rsid w:val="006653AF"/>
    <w:pPr>
      <w:spacing w:after="120"/>
    </w:pPr>
  </w:style>
  <w:style w:type="paragraph" w:customStyle="1" w:styleId="Emnefelt">
    <w:name w:val="Emnefelt"/>
    <w:basedOn w:val="Normal"/>
    <w:semiHidden/>
    <w:qFormat/>
    <w:rsid w:val="00511AE8"/>
    <w:pPr>
      <w:spacing w:after="240"/>
    </w:pPr>
    <w:rPr>
      <w:rFonts w:ascii="AU Passata" w:hAnsi="AU Passata"/>
      <w:sz w:val="40"/>
    </w:rPr>
  </w:style>
  <w:style w:type="paragraph" w:styleId="ListParagraph">
    <w:name w:val="List Paragraph"/>
    <w:basedOn w:val="Normal"/>
    <w:uiPriority w:val="34"/>
    <w:qFormat/>
    <w:rsid w:val="007D3B9A"/>
    <w:pPr>
      <w:spacing w:line="240" w:lineRule="auto"/>
      <w:ind w:left="720"/>
      <w:contextualSpacing/>
    </w:pPr>
    <w:rPr>
      <w:rFonts w:asciiTheme="minorHAnsi" w:eastAsiaTheme="minorHAnsi" w:hAnsiTheme="minorHAnsi" w:cstheme="minorBidi"/>
      <w:kern w:val="2"/>
      <w:sz w:val="24"/>
      <w:szCs w:val="24"/>
      <w:lang w:val="en-US" w:eastAsia="en-US"/>
      <w14:ligatures w14:val="standardContextual"/>
    </w:rPr>
  </w:style>
  <w:style w:type="character" w:styleId="UnresolvedMention">
    <w:name w:val="Unresolved Mention"/>
    <w:basedOn w:val="DefaultParagraphFont"/>
    <w:uiPriority w:val="99"/>
    <w:semiHidden/>
    <w:unhideWhenUsed/>
    <w:rsid w:val="00E4416D"/>
    <w:rPr>
      <w:color w:val="605E5C"/>
      <w:shd w:val="clear" w:color="auto" w:fill="E1DFDD"/>
    </w:rPr>
  </w:style>
  <w:style w:type="paragraph" w:styleId="Revision">
    <w:name w:val="Revision"/>
    <w:hidden/>
    <w:uiPriority w:val="99"/>
    <w:semiHidden/>
    <w:rsid w:val="00BE7A24"/>
    <w:pPr>
      <w:spacing w:line="240" w:lineRule="auto"/>
    </w:pPr>
  </w:style>
  <w:style w:type="paragraph" w:customStyle="1" w:styleId="pf0">
    <w:name w:val="pf0"/>
    <w:basedOn w:val="Normal"/>
    <w:rsid w:val="00464F0A"/>
    <w:pPr>
      <w:spacing w:before="100" w:beforeAutospacing="1" w:after="100" w:afterAutospacing="1" w:line="240" w:lineRule="auto"/>
    </w:pPr>
    <w:rPr>
      <w:rFonts w:ascii="Times New Roman" w:hAnsi="Times New Roman"/>
      <w:sz w:val="24"/>
      <w:szCs w:val="24"/>
    </w:rPr>
  </w:style>
  <w:style w:type="character" w:customStyle="1" w:styleId="cf01">
    <w:name w:val="cf01"/>
    <w:basedOn w:val="DefaultParagraphFont"/>
    <w:rsid w:val="00464F0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388809">
      <w:bodyDiv w:val="1"/>
      <w:marLeft w:val="0"/>
      <w:marRight w:val="0"/>
      <w:marTop w:val="0"/>
      <w:marBottom w:val="0"/>
      <w:divBdr>
        <w:top w:val="none" w:sz="0" w:space="0" w:color="auto"/>
        <w:left w:val="none" w:sz="0" w:space="0" w:color="auto"/>
        <w:bottom w:val="none" w:sz="0" w:space="0" w:color="auto"/>
        <w:right w:val="none" w:sz="0" w:space="0" w:color="auto"/>
      </w:divBdr>
    </w:div>
    <w:div w:id="209180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ibguides.sdu.dk/ai"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libguides.sdu.dk/ai/gode-raad"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itsdu.dk/en/aiatsdu"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mitsdu.dk/en/aiatsdu"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libguides.sdu.dk/ai/gode-raa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AU 2017">
      <a:majorFont>
        <a:latin typeface="AU Passata Light"/>
        <a:ea typeface=""/>
        <a:cs typeface=""/>
      </a:majorFont>
      <a:minorFont>
        <a:latin typeface="AU Passa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9EF17FC6D4A940959503737C7076B7" ma:contentTypeVersion="14" ma:contentTypeDescription="Create a new document." ma:contentTypeScope="" ma:versionID="7a8717e78fc26d75514854e923b10bfa">
  <xsd:schema xmlns:xsd="http://www.w3.org/2001/XMLSchema" xmlns:xs="http://www.w3.org/2001/XMLSchema" xmlns:p="http://schemas.microsoft.com/office/2006/metadata/properties" xmlns:ns2="fb9baec7-83a9-42ee-aa4e-a946a28a9d95" xmlns:ns3="d479cc6d-cf6a-4b72-9469-d0628568ef88" targetNamespace="http://schemas.microsoft.com/office/2006/metadata/properties" ma:root="true" ma:fieldsID="2d049d9879153fdf38132b2e2c5246fd" ns2:_="" ns3:_="">
    <xsd:import namespace="fb9baec7-83a9-42ee-aa4e-a946a28a9d95"/>
    <xsd:import namespace="d479cc6d-cf6a-4b72-9469-d0628568ef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9baec7-83a9-42ee-aa4e-a946a28a9d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d08861-88c0-49b2-8510-903f698cfa78"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79cc6d-cf6a-4b72-9469-d0628568ef8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baeaa24-3e74-4771-8018-9c27fcd175b9}" ma:internalName="TaxCatchAll" ma:showField="CatchAllData" ma:web="d479cc6d-cf6a-4b72-9469-d0628568ef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9baec7-83a9-42ee-aa4e-a946a28a9d95">
      <Terms xmlns="http://schemas.microsoft.com/office/infopath/2007/PartnerControls"/>
    </lcf76f155ced4ddcb4097134ff3c332f>
    <TaxCatchAll xmlns="d479cc6d-cf6a-4b72-9469-d0628568ef88" xsi:nil="true"/>
  </documentManagement>
</p:properties>
</file>

<file path=customXml/itemProps1.xml><?xml version="1.0" encoding="utf-8"?>
<ds:datastoreItem xmlns:ds="http://schemas.openxmlformats.org/officeDocument/2006/customXml" ds:itemID="{07F2C2B2-CBD4-4F76-87B4-F6360215CC70}">
  <ds:schemaRefs>
    <ds:schemaRef ds:uri="http://schemas.microsoft.com/sharepoint/v3/contenttype/forms"/>
  </ds:schemaRefs>
</ds:datastoreItem>
</file>

<file path=customXml/itemProps2.xml><?xml version="1.0" encoding="utf-8"?>
<ds:datastoreItem xmlns:ds="http://schemas.openxmlformats.org/officeDocument/2006/customXml" ds:itemID="{13175134-1658-4F01-89A9-232C09CB1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9baec7-83a9-42ee-aa4e-a946a28a9d95"/>
    <ds:schemaRef ds:uri="d479cc6d-cf6a-4b72-9469-d0628568ef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607E43-C6C9-4B57-ACD0-73725D551F74}">
  <ds:schemaRef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schemas.microsoft.com/office/infopath/2007/PartnerControls"/>
    <ds:schemaRef ds:uri="d479cc6d-cf6a-4b72-9469-d0628568ef88"/>
    <ds:schemaRef ds:uri="fb9baec7-83a9-42ee-aa4e-a946a28a9d95"/>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Pages>
  <Words>907</Words>
  <Characters>5053</Characters>
  <Application>Microsoft Office Word</Application>
  <DocSecurity>0</DocSecurity>
  <Lines>157</Lines>
  <Paragraphs>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Notat</vt:lpstr>
      <vt:lpstr>Notat</vt:lpstr>
    </vt:vector>
  </TitlesOfParts>
  <Company>Århus Universitet</Company>
  <LinksUpToDate>false</LinksUpToDate>
  <CharactersWithSpaces>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subject/>
  <dc:creator>pouln@sdu.dk</dc:creator>
  <cp:keywords/>
  <cp:lastModifiedBy>Søren Sten Hansen</cp:lastModifiedBy>
  <cp:revision>12</cp:revision>
  <dcterms:created xsi:type="dcterms:W3CDTF">2026-03-30T19:49:00Z</dcterms:created>
  <dcterms:modified xsi:type="dcterms:W3CDTF">2026-03-30T20:45:00Z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AUTemplateType">
    <vt:lpwstr>BSS</vt:lpwstr>
  </property>
  <property fmtid="{D5CDD505-2E9C-101B-9397-08002B2CF9AE}" pid="5" name="OfficeID">
    <vt:lpwstr>1071</vt:lpwstr>
  </property>
  <property fmtid="{D5CDD505-2E9C-101B-9397-08002B2CF9AE}" pid="6" name="CustomerId">
    <vt:lpwstr>auoffice</vt:lpwstr>
  </property>
  <property fmtid="{D5CDD505-2E9C-101B-9397-08002B2CF9AE}" pid="7" name="TemplateId">
    <vt:lpwstr>636203291127498037</vt:lpwstr>
  </property>
  <property fmtid="{D5CDD505-2E9C-101B-9397-08002B2CF9AE}" pid="8" name="UserProfileId">
    <vt:lpwstr>636443606647170335</vt:lpwstr>
  </property>
  <property fmtid="{D5CDD505-2E9C-101B-9397-08002B2CF9AE}" pid="9" name="ContentTypeId">
    <vt:lpwstr>0x0101007F9EF17FC6D4A940959503737C7076B7</vt:lpwstr>
  </property>
</Properties>
</file>